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452EC" w14:textId="77777777" w:rsidR="001720A8" w:rsidRPr="00BA12DA" w:rsidRDefault="001720A8" w:rsidP="006E02FD">
      <w:pPr>
        <w:sectPr w:rsidR="001720A8" w:rsidRPr="00BA12DA" w:rsidSect="006E02FD">
          <w:headerReference w:type="default" r:id="rId11"/>
          <w:footerReference w:type="default" r:id="rId12"/>
          <w:type w:val="continuous"/>
          <w:pgSz w:w="11906" w:h="16838" w:code="9"/>
          <w:pgMar w:top="-2608" w:right="851" w:bottom="1361" w:left="1701" w:header="862" w:footer="284" w:gutter="0"/>
          <w:cols w:space="708"/>
          <w:docGrid w:linePitch="360"/>
        </w:sect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BA743E" w:rsidRPr="00BA12DA" w14:paraId="563A64B0" w14:textId="77777777" w:rsidTr="00FA72D8">
        <w:trPr>
          <w:trHeight w:hRule="exact" w:val="70"/>
        </w:trPr>
        <w:tc>
          <w:tcPr>
            <w:tcW w:w="9354" w:type="dxa"/>
            <w:tcBorders>
              <w:bottom w:val="nil"/>
            </w:tcBorders>
          </w:tcPr>
          <w:p w14:paraId="3DADF91B" w14:textId="77777777" w:rsidR="00BA743E" w:rsidRPr="00BA12DA" w:rsidRDefault="00BA743E" w:rsidP="006E02FD"/>
        </w:tc>
      </w:tr>
      <w:tr w:rsidR="00BA743E" w:rsidRPr="00BA12DA" w14:paraId="21E75AB9" w14:textId="77777777" w:rsidTr="00FA72D8">
        <w:trPr>
          <w:trHeight w:val="985"/>
        </w:trPr>
        <w:tc>
          <w:tcPr>
            <w:tcW w:w="9354" w:type="dxa"/>
            <w:tcBorders>
              <w:top w:val="nil"/>
              <w:left w:val="nil"/>
              <w:bottom w:val="dotted" w:sz="4" w:space="0" w:color="auto"/>
            </w:tcBorders>
          </w:tcPr>
          <w:tbl>
            <w:tblPr>
              <w:tblStyle w:val="Tabellenrast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72"/>
              <w:gridCol w:w="1938"/>
              <w:gridCol w:w="284"/>
              <w:gridCol w:w="888"/>
              <w:gridCol w:w="3957"/>
            </w:tblGrid>
            <w:tr w:rsidR="00AE6F0B" w14:paraId="26D53AE0" w14:textId="77777777" w:rsidTr="00EA7E5F">
              <w:tc>
                <w:tcPr>
                  <w:tcW w:w="9339" w:type="dxa"/>
                  <w:gridSpan w:val="5"/>
                </w:tcPr>
                <w:p w14:paraId="5D82400A" w14:textId="77777777" w:rsidR="00AE6F0B" w:rsidRPr="00310D68" w:rsidRDefault="00AE6F0B" w:rsidP="00AE6F0B">
                  <w:pPr>
                    <w:pStyle w:val="Betreff"/>
                    <w:rPr>
                      <w:sz w:val="24"/>
                      <w:szCs w:val="24"/>
                    </w:rPr>
                  </w:pPr>
                  <w:r w:rsidRPr="00310D68">
                    <w:rPr>
                      <w:sz w:val="24"/>
                      <w:szCs w:val="24"/>
                    </w:rPr>
                    <w:t xml:space="preserve">Gesuch um Fristerstreckung </w:t>
                  </w:r>
                </w:p>
                <w:p w14:paraId="4962B4D6" w14:textId="71081107" w:rsidR="00AE6F0B" w:rsidRPr="00EA7E5F" w:rsidRDefault="00AE6F0B" w:rsidP="009633C8">
                  <w:pPr>
                    <w:pStyle w:val="Betreff"/>
                    <w:pBdr>
                      <w:bottom w:val="single" w:sz="4" w:space="1" w:color="auto"/>
                    </w:pBdr>
                    <w:rPr>
                      <w:sz w:val="19"/>
                    </w:rPr>
                  </w:pPr>
                  <w:r w:rsidRPr="00EA7E5F">
                    <w:rPr>
                      <w:sz w:val="19"/>
                    </w:rPr>
                    <w:t>(Art. 4 Abs. 2 der Verordnung über die Stiftungsaufsicht [</w:t>
                  </w:r>
                  <w:proofErr w:type="spellStart"/>
                  <w:r w:rsidRPr="00EA7E5F">
                    <w:rPr>
                      <w:sz w:val="19"/>
                    </w:rPr>
                    <w:t>VStA</w:t>
                  </w:r>
                  <w:proofErr w:type="spellEnd"/>
                  <w:r w:rsidRPr="00EA7E5F">
                    <w:rPr>
                      <w:sz w:val="19"/>
                    </w:rPr>
                    <w:t xml:space="preserve">; </w:t>
                  </w:r>
                  <w:proofErr w:type="spellStart"/>
                  <w:r w:rsidRPr="00EA7E5F">
                    <w:rPr>
                      <w:sz w:val="19"/>
                    </w:rPr>
                    <w:t>bGS</w:t>
                  </w:r>
                  <w:proofErr w:type="spellEnd"/>
                  <w:r w:rsidRPr="00EA7E5F">
                    <w:rPr>
                      <w:sz w:val="19"/>
                    </w:rPr>
                    <w:t xml:space="preserve"> 212.01])</w:t>
                  </w:r>
                </w:p>
                <w:p w14:paraId="54D26764" w14:textId="6EF85F08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</w:p>
              </w:tc>
            </w:tr>
            <w:tr w:rsidR="0068418D" w14:paraId="279CA174" w14:textId="77777777" w:rsidTr="00EA7E5F">
              <w:tc>
                <w:tcPr>
                  <w:tcW w:w="2272" w:type="dxa"/>
                  <w:tcBorders>
                    <w:top w:val="nil"/>
                    <w:bottom w:val="nil"/>
                  </w:tcBorders>
                </w:tcPr>
                <w:p w14:paraId="096E27C7" w14:textId="77777777" w:rsidR="0068418D" w:rsidRPr="00EA7E5F" w:rsidRDefault="0068418D" w:rsidP="00E152F5">
                  <w:pPr>
                    <w:pStyle w:val="Betreff"/>
                    <w:rPr>
                      <w:sz w:val="19"/>
                    </w:rPr>
                  </w:pPr>
                  <w:r w:rsidRPr="00EA7E5F">
                    <w:rPr>
                      <w:sz w:val="19"/>
                    </w:rPr>
                    <w:t>Name der Stiftung:</w:t>
                  </w:r>
                </w:p>
              </w:tc>
              <w:sdt>
                <w:sdtPr>
                  <w:rPr>
                    <w:sz w:val="19"/>
                  </w:rPr>
                  <w:id w:val="-263380266"/>
                  <w:placeholder>
                    <w:docPart w:val="24031567689449EA9803CA647CDB761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7067" w:type="dxa"/>
                      <w:gridSpan w:val="4"/>
                      <w:tcBorders>
                        <w:top w:val="nil"/>
                        <w:bottom w:val="single" w:sz="4" w:space="0" w:color="auto"/>
                      </w:tcBorders>
                    </w:tcPr>
                    <w:p w14:paraId="2FE60D65" w14:textId="1673A18A" w:rsidR="0068418D" w:rsidRPr="00EA7E5F" w:rsidRDefault="00EA7E5F" w:rsidP="00E152F5">
                      <w:pPr>
                        <w:pStyle w:val="Betreff"/>
                        <w:rPr>
                          <w:sz w:val="19"/>
                        </w:rPr>
                      </w:pPr>
                      <w:r w:rsidRPr="00EA7E5F">
                        <w:rPr>
                          <w:rStyle w:val="Platzhaltertext"/>
                          <w:sz w:val="16"/>
                          <w:szCs w:val="16"/>
                        </w:rPr>
                        <w:t>Klicken oder tippen Sie hier, um Text einzugeben.</w:t>
                      </w:r>
                    </w:p>
                  </w:tc>
                </w:sdtContent>
              </w:sdt>
            </w:tr>
            <w:tr w:rsidR="0068418D" w14:paraId="48ECC3D7" w14:textId="77777777" w:rsidTr="00EA7E5F">
              <w:tc>
                <w:tcPr>
                  <w:tcW w:w="2272" w:type="dxa"/>
                  <w:tcBorders>
                    <w:top w:val="nil"/>
                  </w:tcBorders>
                </w:tcPr>
                <w:p w14:paraId="3B8ABDCF" w14:textId="77777777" w:rsidR="0068418D" w:rsidRPr="00EA7E5F" w:rsidRDefault="0068418D" w:rsidP="00E152F5">
                  <w:pPr>
                    <w:pStyle w:val="Betreff"/>
                    <w:rPr>
                      <w:sz w:val="19"/>
                    </w:rPr>
                  </w:pPr>
                </w:p>
              </w:tc>
              <w:tc>
                <w:tcPr>
                  <w:tcW w:w="7067" w:type="dxa"/>
                  <w:gridSpan w:val="4"/>
                  <w:tcBorders>
                    <w:top w:val="single" w:sz="4" w:space="0" w:color="auto"/>
                    <w:bottom w:val="nil"/>
                  </w:tcBorders>
                </w:tcPr>
                <w:p w14:paraId="154310EB" w14:textId="2FC534E3" w:rsidR="0068418D" w:rsidRPr="00EA7E5F" w:rsidRDefault="0068418D" w:rsidP="00E152F5">
                  <w:pPr>
                    <w:pStyle w:val="Betreff"/>
                    <w:rPr>
                      <w:sz w:val="19"/>
                    </w:rPr>
                  </w:pPr>
                </w:p>
              </w:tc>
            </w:tr>
            <w:tr w:rsidR="009D65B7" w14:paraId="3BA7C1CE" w14:textId="77777777" w:rsidTr="00EA7E5F">
              <w:tc>
                <w:tcPr>
                  <w:tcW w:w="5382" w:type="dxa"/>
                  <w:gridSpan w:val="4"/>
                </w:tcPr>
                <w:p w14:paraId="5CE1982D" w14:textId="77777777" w:rsidR="009D65B7" w:rsidRPr="00EA7E5F" w:rsidRDefault="009D65B7" w:rsidP="00E152F5">
                  <w:pPr>
                    <w:pStyle w:val="Betreff"/>
                    <w:rPr>
                      <w:sz w:val="19"/>
                    </w:rPr>
                  </w:pPr>
                  <w:r w:rsidRPr="00EA7E5F">
                    <w:rPr>
                      <w:sz w:val="19"/>
                    </w:rPr>
                    <w:t>Betreffend Rechenschaftsablage für die Berichtsperiode:</w:t>
                  </w:r>
                </w:p>
              </w:tc>
              <w:sdt>
                <w:sdtPr>
                  <w:rPr>
                    <w:sz w:val="16"/>
                    <w:szCs w:val="16"/>
                  </w:rPr>
                  <w:id w:val="100547807"/>
                  <w:placeholder>
                    <w:docPart w:val="E56865C3A6FE4CDBBCFF9153DF9B3DE7"/>
                  </w:placeholder>
                  <w:showingPlcHdr/>
                  <w:date>
                    <w:dateFormat w:val="dd.MM.yyyy"/>
                    <w:lid w:val="de-CH"/>
                    <w:storeMappedDataAs w:val="dateTime"/>
                    <w:calendar w:val="gregorian"/>
                  </w:date>
                </w:sdtPr>
                <w:sdtEndPr>
                  <w:rPr>
                    <w:sz w:val="19"/>
                    <w:szCs w:val="19"/>
                  </w:rPr>
                </w:sdtEndPr>
                <w:sdtContent>
                  <w:tc>
                    <w:tcPr>
                      <w:tcW w:w="3957" w:type="dxa"/>
                      <w:tcBorders>
                        <w:bottom w:val="single" w:sz="4" w:space="0" w:color="auto"/>
                      </w:tcBorders>
                    </w:tcPr>
                    <w:p w14:paraId="5861D150" w14:textId="73C49E76" w:rsidR="009D65B7" w:rsidRPr="00EA7E5F" w:rsidRDefault="00EA7E5F" w:rsidP="00E152F5">
                      <w:pPr>
                        <w:pStyle w:val="Betreff"/>
                        <w:rPr>
                          <w:sz w:val="19"/>
                        </w:rPr>
                      </w:pPr>
                      <w:r w:rsidRPr="00EA7E5F">
                        <w:rPr>
                          <w:rStyle w:val="Platzhaltertext"/>
                          <w:sz w:val="16"/>
                          <w:szCs w:val="16"/>
                        </w:rPr>
                        <w:t>Klicken oder tippen Sie, um ein Datum einzugeben.</w:t>
                      </w:r>
                    </w:p>
                  </w:tc>
                </w:sdtContent>
              </w:sdt>
            </w:tr>
            <w:tr w:rsidR="00AE6F0B" w14:paraId="23CB1D24" w14:textId="77777777" w:rsidTr="00EA7E5F">
              <w:tc>
                <w:tcPr>
                  <w:tcW w:w="9339" w:type="dxa"/>
                  <w:gridSpan w:val="5"/>
                </w:tcPr>
                <w:p w14:paraId="1A73459A" w14:textId="77777777" w:rsidR="00AE6F0B" w:rsidRPr="00EA7E5F" w:rsidRDefault="00AE6F0B" w:rsidP="00AE6F0B">
                  <w:r w:rsidRPr="00EA7E5F">
                    <w:t>Wir haben zur Kenntnis genommen, dass</w:t>
                  </w:r>
                </w:p>
                <w:p w14:paraId="5341D606" w14:textId="77777777" w:rsidR="00AE6F0B" w:rsidRPr="00EA7E5F" w:rsidRDefault="00AE6F0B" w:rsidP="00AE6F0B">
                  <w:pPr>
                    <w:pStyle w:val="Listenabsatz"/>
                    <w:numPr>
                      <w:ilvl w:val="0"/>
                      <w:numId w:val="16"/>
                    </w:numPr>
                  </w:pPr>
                  <w:r w:rsidRPr="00EA7E5F">
                    <w:t>die Jahresrechnung und die Berichterstattung innert 6 Monaten nach Ende des Geschäftsjahres der Aufsichtsbehörde einzureichen ist;</w:t>
                  </w:r>
                </w:p>
                <w:p w14:paraId="1FBC7D0C" w14:textId="77777777" w:rsidR="00AE6F0B" w:rsidRPr="00EA7E5F" w:rsidRDefault="00AE6F0B" w:rsidP="00AE6F0B">
                  <w:pPr>
                    <w:pStyle w:val="Listenabsatz"/>
                    <w:numPr>
                      <w:ilvl w:val="0"/>
                      <w:numId w:val="16"/>
                    </w:numPr>
                  </w:pPr>
                  <w:r w:rsidRPr="00EA7E5F">
                    <w:t>eine verzögerte Fertigstellung und Einreichung, insbesondere bei Vorliegen kritischer Umstände, ein Geschäftsführungsmangel sein kann und</w:t>
                  </w:r>
                </w:p>
                <w:p w14:paraId="1D15F92C" w14:textId="77777777" w:rsidR="00AE6F0B" w:rsidRPr="00EA7E5F" w:rsidRDefault="00AE6F0B" w:rsidP="00AE6F0B">
                  <w:pPr>
                    <w:pStyle w:val="Listenabsatz"/>
                    <w:numPr>
                      <w:ilvl w:val="0"/>
                      <w:numId w:val="16"/>
                    </w:numPr>
                  </w:pPr>
                  <w:r w:rsidRPr="00EA7E5F">
                    <w:t xml:space="preserve">die Nichteinhaltung der beantragten Frist eine kostenpflichtige Mahnung zur Folge hat. </w:t>
                  </w:r>
                </w:p>
                <w:p w14:paraId="6F04CF38" w14:textId="77777777" w:rsidR="00AE6F0B" w:rsidRPr="00EA7E5F" w:rsidRDefault="00AE6F0B" w:rsidP="00AE6F0B"/>
                <w:p w14:paraId="268E8710" w14:textId="77777777" w:rsidR="00AE6F0B" w:rsidRPr="00EA7E5F" w:rsidRDefault="00AE6F0B" w:rsidP="00AE6F0B">
                  <w:r w:rsidRPr="00EA7E5F">
                    <w:t>Wir bestätigen, dass</w:t>
                  </w:r>
                </w:p>
                <w:p w14:paraId="44E0440F" w14:textId="77777777" w:rsidR="00AE6F0B" w:rsidRPr="00EA7E5F" w:rsidRDefault="00AE6F0B" w:rsidP="00AE6F0B">
                  <w:pPr>
                    <w:pStyle w:val="Listenabsatz"/>
                    <w:numPr>
                      <w:ilvl w:val="0"/>
                      <w:numId w:val="17"/>
                    </w:numPr>
                  </w:pPr>
                  <w:r w:rsidRPr="00EA7E5F">
                    <w:t>keine Umstände vorliegen, welche die Erreichung des Stiftungszweckes gefährden;</w:t>
                  </w:r>
                </w:p>
                <w:p w14:paraId="6A9FC5B8" w14:textId="77777777" w:rsidR="00AE6F0B" w:rsidRPr="00EA7E5F" w:rsidRDefault="00AE6F0B" w:rsidP="00AE6F0B">
                  <w:pPr>
                    <w:pStyle w:val="Listenabsatz"/>
                    <w:numPr>
                      <w:ilvl w:val="0"/>
                      <w:numId w:val="17"/>
                    </w:numPr>
                  </w:pPr>
                  <w:r w:rsidRPr="00EA7E5F">
                    <w:t>keine Ereignisse nach dem Bilanzstichtag vorliegen, welche die Beurteilung der Lage der Stiftung beeinflussen könnten;</w:t>
                  </w:r>
                </w:p>
                <w:p w14:paraId="6D67022B" w14:textId="77777777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</w:p>
              </w:tc>
            </w:tr>
            <w:tr w:rsidR="00AE6F0B" w14:paraId="073DF070" w14:textId="77777777" w:rsidTr="00EA7E5F">
              <w:tc>
                <w:tcPr>
                  <w:tcW w:w="9339" w:type="dxa"/>
                  <w:gridSpan w:val="5"/>
                  <w:tcBorders>
                    <w:bottom w:val="nil"/>
                  </w:tcBorders>
                </w:tcPr>
                <w:p w14:paraId="529A5F11" w14:textId="30FC7D76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  <w:r w:rsidRPr="00EA7E5F">
                    <w:rPr>
                      <w:sz w:val="19"/>
                    </w:rPr>
                    <w:t>Grund für die Fristerstreckung:</w:t>
                  </w:r>
                </w:p>
              </w:tc>
            </w:tr>
            <w:tr w:rsidR="00EA7E5F" w14:paraId="6DD73F63" w14:textId="77777777" w:rsidTr="00EA7E5F">
              <w:sdt>
                <w:sdtPr>
                  <w:rPr>
                    <w:sz w:val="19"/>
                  </w:rPr>
                  <w:id w:val="-808704953"/>
                  <w:placeholder>
                    <w:docPart w:val="2088FE76711D4B77A97117ECBEFD9928"/>
                  </w:placeholder>
                  <w:showingPlcHdr/>
                </w:sdtPr>
                <w:sdtEndPr/>
                <w:sdtContent>
                  <w:tc>
                    <w:tcPr>
                      <w:tcW w:w="9339" w:type="dxa"/>
                      <w:gridSpan w:val="5"/>
                      <w:tcBorders>
                        <w:bottom w:val="nil"/>
                      </w:tcBorders>
                    </w:tcPr>
                    <w:p w14:paraId="2E041646" w14:textId="04D33478" w:rsidR="00EA7E5F" w:rsidRPr="00EA7E5F" w:rsidRDefault="00EA7E5F" w:rsidP="00E152F5">
                      <w:pPr>
                        <w:pStyle w:val="Betreff"/>
                        <w:rPr>
                          <w:sz w:val="19"/>
                        </w:rPr>
                      </w:pPr>
                      <w:r w:rsidRPr="00EA7E5F">
                        <w:rPr>
                          <w:rStyle w:val="Platzhaltertext"/>
                          <w:sz w:val="16"/>
                          <w:szCs w:val="16"/>
                        </w:rPr>
                        <w:t>Klicken oder tippen Sie hier, um Text einzugeben.</w:t>
                      </w:r>
                    </w:p>
                  </w:tc>
                </w:sdtContent>
              </w:sdt>
            </w:tr>
            <w:tr w:rsidR="00AE6F0B" w14:paraId="615A685C" w14:textId="77777777" w:rsidTr="00EA7E5F">
              <w:tc>
                <w:tcPr>
                  <w:tcW w:w="4210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14:paraId="6EFA8DA4" w14:textId="77777777" w:rsidR="00AE6F0B" w:rsidRDefault="00AE6F0B" w:rsidP="00E152F5">
                  <w:pPr>
                    <w:pStyle w:val="Betreff"/>
                    <w:rPr>
                      <w:sz w:val="19"/>
                    </w:rPr>
                  </w:pPr>
                </w:p>
                <w:p w14:paraId="18804AA6" w14:textId="77777777" w:rsidR="00EA7E5F" w:rsidRDefault="00EA7E5F" w:rsidP="00E152F5">
                  <w:pPr>
                    <w:pStyle w:val="Betreff"/>
                    <w:rPr>
                      <w:sz w:val="19"/>
                    </w:rPr>
                  </w:pPr>
                </w:p>
                <w:p w14:paraId="755A06A5" w14:textId="77777777" w:rsidR="00EA7E5F" w:rsidRDefault="00EA7E5F" w:rsidP="00E152F5">
                  <w:pPr>
                    <w:pStyle w:val="Betreff"/>
                    <w:rPr>
                      <w:sz w:val="19"/>
                    </w:rPr>
                  </w:pPr>
                </w:p>
                <w:p w14:paraId="76EF1500" w14:textId="77777777" w:rsidR="00EA7E5F" w:rsidRDefault="00EA7E5F" w:rsidP="00E152F5">
                  <w:pPr>
                    <w:pStyle w:val="Betreff"/>
                    <w:rPr>
                      <w:sz w:val="19"/>
                    </w:rPr>
                  </w:pPr>
                </w:p>
                <w:sdt>
                  <w:sdtPr>
                    <w:rPr>
                      <w:sz w:val="19"/>
                    </w:rPr>
                    <w:id w:val="-1949927451"/>
                    <w:placeholder>
                      <w:docPart w:val="DefaultPlaceholder_-1854013440"/>
                    </w:placeholder>
                  </w:sdtPr>
                  <w:sdtEndPr/>
                  <w:sdtContent>
                    <w:sdt>
                      <w:sdtPr>
                        <w:rPr>
                          <w:sz w:val="16"/>
                          <w:szCs w:val="16"/>
                        </w:rPr>
                        <w:id w:val="-322895397"/>
                        <w:placeholder>
                          <w:docPart w:val="3F32A53A2C294E229FB9702AF8A98500"/>
                        </w:placeholder>
                        <w:showingPlcHdr/>
                      </w:sdtPr>
                      <w:sdtEndPr>
                        <w:rPr>
                          <w:sz w:val="19"/>
                          <w:szCs w:val="19"/>
                        </w:rPr>
                      </w:sdtEndPr>
                      <w:sdtContent>
                        <w:p w14:paraId="4028B6D2" w14:textId="78E5D9EE" w:rsidR="00EA7E5F" w:rsidRPr="00EA7E5F" w:rsidRDefault="00EA7E5F" w:rsidP="00E152F5">
                          <w:pPr>
                            <w:pStyle w:val="Betreff"/>
                            <w:rPr>
                              <w:sz w:val="19"/>
                            </w:rPr>
                          </w:pPr>
                          <w:r w:rsidRPr="00EA7E5F">
                            <w:rPr>
                              <w:sz w:val="16"/>
                              <w:szCs w:val="16"/>
                            </w:rPr>
                            <w:t>Klicken oder tippen Sie hier, um Text einzugeben.</w:t>
                          </w:r>
                        </w:p>
                      </w:sdtContent>
                    </w:sdt>
                  </w:sdtContent>
                </w:sdt>
              </w:tc>
              <w:tc>
                <w:tcPr>
                  <w:tcW w:w="284" w:type="dxa"/>
                </w:tcPr>
                <w:p w14:paraId="74FA5CA5" w14:textId="77777777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</w:p>
              </w:tc>
              <w:tc>
                <w:tcPr>
                  <w:tcW w:w="4845" w:type="dxa"/>
                  <w:gridSpan w:val="2"/>
                  <w:tcBorders>
                    <w:bottom w:val="nil"/>
                  </w:tcBorders>
                </w:tcPr>
                <w:p w14:paraId="43C11549" w14:textId="77777777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</w:p>
              </w:tc>
            </w:tr>
            <w:tr w:rsidR="00AE6F0B" w14:paraId="1B0197FC" w14:textId="77777777" w:rsidTr="00EA7E5F">
              <w:tc>
                <w:tcPr>
                  <w:tcW w:w="4210" w:type="dxa"/>
                  <w:gridSpan w:val="2"/>
                  <w:vMerge w:val="restart"/>
                  <w:tcBorders>
                    <w:top w:val="single" w:sz="4" w:space="0" w:color="auto"/>
                    <w:bottom w:val="nil"/>
                  </w:tcBorders>
                </w:tcPr>
                <w:p w14:paraId="1DEF0658" w14:textId="05DB06EF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  <w:r w:rsidRPr="00EA7E5F">
                    <w:rPr>
                      <w:sz w:val="19"/>
                    </w:rPr>
                    <w:t>Ort, Datum</w:t>
                  </w:r>
                </w:p>
              </w:tc>
              <w:tc>
                <w:tcPr>
                  <w:tcW w:w="284" w:type="dxa"/>
                </w:tcPr>
                <w:p w14:paraId="75D32DEA" w14:textId="77777777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</w:p>
              </w:tc>
              <w:tc>
                <w:tcPr>
                  <w:tcW w:w="4845" w:type="dxa"/>
                  <w:gridSpan w:val="2"/>
                  <w:vMerge w:val="restart"/>
                  <w:tcBorders>
                    <w:top w:val="nil"/>
                    <w:bottom w:val="nil"/>
                  </w:tcBorders>
                </w:tcPr>
                <w:p w14:paraId="419562F1" w14:textId="77777777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</w:p>
              </w:tc>
            </w:tr>
            <w:tr w:rsidR="00AE6F0B" w14:paraId="15B6FA96" w14:textId="77777777" w:rsidTr="00EA7E5F">
              <w:tc>
                <w:tcPr>
                  <w:tcW w:w="4210" w:type="dxa"/>
                  <w:gridSpan w:val="2"/>
                  <w:vMerge/>
                  <w:tcBorders>
                    <w:top w:val="nil"/>
                    <w:bottom w:val="nil"/>
                  </w:tcBorders>
                </w:tcPr>
                <w:p w14:paraId="698CF5EC" w14:textId="77777777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</w:p>
              </w:tc>
              <w:tc>
                <w:tcPr>
                  <w:tcW w:w="284" w:type="dxa"/>
                </w:tcPr>
                <w:p w14:paraId="5FC34981" w14:textId="77777777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</w:p>
              </w:tc>
              <w:tc>
                <w:tcPr>
                  <w:tcW w:w="4845" w:type="dxa"/>
                  <w:gridSpan w:val="2"/>
                  <w:vMerge/>
                  <w:tcBorders>
                    <w:top w:val="nil"/>
                    <w:bottom w:val="nil"/>
                  </w:tcBorders>
                </w:tcPr>
                <w:p w14:paraId="61E7D3D8" w14:textId="77777777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</w:p>
              </w:tc>
            </w:tr>
            <w:tr w:rsidR="00AE6F0B" w14:paraId="548BA182" w14:textId="77777777" w:rsidTr="00EA7E5F">
              <w:trPr>
                <w:trHeight w:val="64"/>
              </w:trPr>
              <w:tc>
                <w:tcPr>
                  <w:tcW w:w="4210" w:type="dxa"/>
                  <w:gridSpan w:val="2"/>
                  <w:vMerge/>
                  <w:tcBorders>
                    <w:top w:val="nil"/>
                    <w:bottom w:val="nil"/>
                  </w:tcBorders>
                </w:tcPr>
                <w:p w14:paraId="27B7FC4C" w14:textId="77777777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</w:p>
              </w:tc>
              <w:tc>
                <w:tcPr>
                  <w:tcW w:w="284" w:type="dxa"/>
                </w:tcPr>
                <w:p w14:paraId="5856C51A" w14:textId="77777777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</w:p>
              </w:tc>
              <w:tc>
                <w:tcPr>
                  <w:tcW w:w="4845" w:type="dxa"/>
                  <w:gridSpan w:val="2"/>
                  <w:vMerge/>
                  <w:tcBorders>
                    <w:top w:val="nil"/>
                    <w:bottom w:val="nil"/>
                  </w:tcBorders>
                </w:tcPr>
                <w:p w14:paraId="13D459F4" w14:textId="77777777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</w:p>
              </w:tc>
            </w:tr>
            <w:tr w:rsidR="00EA7E5F" w14:paraId="77206685" w14:textId="77777777" w:rsidTr="00EA7E5F">
              <w:sdt>
                <w:sdtPr>
                  <w:rPr>
                    <w:sz w:val="16"/>
                    <w:szCs w:val="16"/>
                  </w:rPr>
                  <w:id w:val="652880645"/>
                  <w:placeholder>
                    <w:docPart w:val="2B7A1BA83B484DC182B3D9DB01E98337"/>
                  </w:placeholder>
                  <w:showingPlcHdr/>
                </w:sdtPr>
                <w:sdtEndPr>
                  <w:rPr>
                    <w:sz w:val="19"/>
                    <w:szCs w:val="19"/>
                  </w:rPr>
                </w:sdtEndPr>
                <w:sdtContent>
                  <w:tc>
                    <w:tcPr>
                      <w:tcW w:w="4210" w:type="dxa"/>
                      <w:gridSpan w:val="2"/>
                      <w:tcBorders>
                        <w:top w:val="nil"/>
                        <w:bottom w:val="dotted" w:sz="4" w:space="0" w:color="auto"/>
                      </w:tcBorders>
                    </w:tcPr>
                    <w:p w14:paraId="3258035D" w14:textId="0C840EFE" w:rsidR="00EA7E5F" w:rsidRPr="00EA7E5F" w:rsidRDefault="00EA7E5F" w:rsidP="00E152F5">
                      <w:pPr>
                        <w:pStyle w:val="Betreff"/>
                        <w:rPr>
                          <w:sz w:val="19"/>
                        </w:rPr>
                      </w:pPr>
                      <w:r w:rsidRPr="00EA7E5F">
                        <w:rPr>
                          <w:sz w:val="16"/>
                          <w:szCs w:val="16"/>
                        </w:rPr>
                        <w:t>Klicken oder tippen Sie hier, um Text einzugeben.</w:t>
                      </w:r>
                    </w:p>
                  </w:tc>
                </w:sdtContent>
              </w:sdt>
              <w:tc>
                <w:tcPr>
                  <w:tcW w:w="284" w:type="dxa"/>
                </w:tcPr>
                <w:p w14:paraId="7585D9CE" w14:textId="77777777" w:rsidR="00EA7E5F" w:rsidRPr="00EA7E5F" w:rsidRDefault="00EA7E5F" w:rsidP="00E152F5">
                  <w:pPr>
                    <w:pStyle w:val="Betreff"/>
                    <w:rPr>
                      <w:sz w:val="19"/>
                    </w:rPr>
                  </w:pPr>
                </w:p>
              </w:tc>
              <w:sdt>
                <w:sdtPr>
                  <w:rPr>
                    <w:sz w:val="19"/>
                  </w:rPr>
                  <w:id w:val="-294370096"/>
                  <w:placeholder>
                    <w:docPart w:val="6ACEDA256A6144EE87864AA4D51971E8"/>
                  </w:placeholder>
                  <w:showingPlcHdr/>
                </w:sdtPr>
                <w:sdtEndPr/>
                <w:sdtContent>
                  <w:tc>
                    <w:tcPr>
                      <w:tcW w:w="4845" w:type="dxa"/>
                      <w:gridSpan w:val="2"/>
                      <w:tcBorders>
                        <w:top w:val="nil"/>
                        <w:bottom w:val="dotted" w:sz="4" w:space="0" w:color="auto"/>
                      </w:tcBorders>
                    </w:tcPr>
                    <w:p w14:paraId="2B019791" w14:textId="2425B859" w:rsidR="00EA7E5F" w:rsidRPr="00EA7E5F" w:rsidRDefault="00EA7E5F" w:rsidP="00E152F5">
                      <w:pPr>
                        <w:pStyle w:val="Betreff"/>
                        <w:rPr>
                          <w:sz w:val="19"/>
                        </w:rPr>
                      </w:pPr>
                      <w:r w:rsidRPr="00EA7E5F">
                        <w:rPr>
                          <w:rStyle w:val="Platzhaltertext"/>
                          <w:sz w:val="16"/>
                          <w:szCs w:val="16"/>
                        </w:rPr>
                        <w:t>Klicken oder tippen Sie hier, um Text einzugeben.</w:t>
                      </w:r>
                    </w:p>
                  </w:tc>
                </w:sdtContent>
              </w:sdt>
            </w:tr>
            <w:tr w:rsidR="00AE6F0B" w14:paraId="462A3233" w14:textId="77777777" w:rsidTr="00EA7E5F">
              <w:tc>
                <w:tcPr>
                  <w:tcW w:w="4210" w:type="dxa"/>
                  <w:gridSpan w:val="2"/>
                  <w:tcBorders>
                    <w:top w:val="single" w:sz="4" w:space="0" w:color="auto"/>
                    <w:bottom w:val="dotted" w:sz="4" w:space="0" w:color="auto"/>
                  </w:tcBorders>
                </w:tcPr>
                <w:p w14:paraId="085804F3" w14:textId="7A7298C3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  <w:r w:rsidRPr="00EA7E5F">
                    <w:rPr>
                      <w:sz w:val="19"/>
                    </w:rPr>
                    <w:t>Stiftungsratspräsident/in</w:t>
                  </w:r>
                  <w:r w:rsidRPr="00EA7E5F">
                    <w:rPr>
                      <w:sz w:val="19"/>
                    </w:rPr>
                    <w:tab/>
                  </w:r>
                </w:p>
              </w:tc>
              <w:tc>
                <w:tcPr>
                  <w:tcW w:w="284" w:type="dxa"/>
                </w:tcPr>
                <w:p w14:paraId="33C2A516" w14:textId="77777777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</w:p>
              </w:tc>
              <w:tc>
                <w:tcPr>
                  <w:tcW w:w="4845" w:type="dxa"/>
                  <w:gridSpan w:val="2"/>
                  <w:tcBorders>
                    <w:top w:val="single" w:sz="4" w:space="0" w:color="auto"/>
                    <w:bottom w:val="dotted" w:sz="4" w:space="0" w:color="auto"/>
                  </w:tcBorders>
                </w:tcPr>
                <w:p w14:paraId="4D44096B" w14:textId="02E400BD" w:rsidR="00AE6F0B" w:rsidRPr="00EA7E5F" w:rsidRDefault="00AE6F0B" w:rsidP="00E152F5">
                  <w:pPr>
                    <w:pStyle w:val="Betreff"/>
                    <w:rPr>
                      <w:sz w:val="19"/>
                    </w:rPr>
                  </w:pPr>
                  <w:r w:rsidRPr="00EA7E5F">
                    <w:rPr>
                      <w:sz w:val="19"/>
                    </w:rPr>
                    <w:t>für die Rechnungslegung zuständige Person</w:t>
                  </w:r>
                </w:p>
              </w:tc>
            </w:tr>
          </w:tbl>
          <w:p w14:paraId="1093AB1B" w14:textId="77777777" w:rsidR="00AE6F0B" w:rsidRPr="00BA12DA" w:rsidRDefault="00AE6F0B" w:rsidP="00E152F5">
            <w:pPr>
              <w:pStyle w:val="Betreff"/>
            </w:pPr>
          </w:p>
          <w:p w14:paraId="0800CD67" w14:textId="201BA482" w:rsidR="00AE6F0B" w:rsidRPr="00BA12DA" w:rsidRDefault="00EA7E5F" w:rsidP="00AE6F0B">
            <w:pPr>
              <w:pBdr>
                <w:top w:val="single" w:sz="12" w:space="1" w:color="auto"/>
              </w:pBdr>
              <w:rPr>
                <w:i/>
                <w:sz w:val="16"/>
              </w:rPr>
            </w:pPr>
            <w:bookmarkStart w:id="1" w:name="Subject" w:colFirst="0" w:colLast="0"/>
            <w:proofErr w:type="gramStart"/>
            <w:r>
              <w:rPr>
                <w:rFonts w:cs="Arial"/>
                <w:i/>
                <w:sz w:val="16"/>
              </w:rPr>
              <w:t>→</w:t>
            </w:r>
            <w:r w:rsidR="00AE6F0B" w:rsidRPr="00BA12DA">
              <w:rPr>
                <w:i/>
                <w:sz w:val="16"/>
              </w:rPr>
              <w:t>(</w:t>
            </w:r>
            <w:proofErr w:type="gramEnd"/>
            <w:r w:rsidR="00AE6F0B" w:rsidRPr="00BA12DA">
              <w:rPr>
                <w:i/>
                <w:sz w:val="16"/>
              </w:rPr>
              <w:t>auszufüllen durch die Aufsichtsbehörde)</w:t>
            </w:r>
          </w:p>
          <w:p w14:paraId="21D4AEDA" w14:textId="77777777" w:rsidR="00AE6F0B" w:rsidRPr="00BA12DA" w:rsidRDefault="00AE6F0B" w:rsidP="00AE6F0B"/>
          <w:p w14:paraId="7744B124" w14:textId="2E6C5003" w:rsidR="00AE6F0B" w:rsidRPr="00BA12DA" w:rsidRDefault="00AE6F0B" w:rsidP="00AE6F0B">
            <w:r w:rsidRPr="00BA12DA">
              <w:t xml:space="preserve">Fristerstreckung </w:t>
            </w:r>
            <w:r w:rsidRPr="00BA12DA">
              <w:tab/>
            </w:r>
            <w:r w:rsidRPr="00BA12DA">
              <w:rPr>
                <w:rFonts w:cs="Arial"/>
                <w:sz w:val="32"/>
              </w:rPr>
              <w:t xml:space="preserve">□ </w:t>
            </w:r>
            <w:r w:rsidRPr="00BA12DA">
              <w:t>bewilligt b</w:t>
            </w:r>
            <w:r w:rsidRPr="00BA12DA">
              <w:rPr>
                <w:rFonts w:cs="Arial"/>
              </w:rPr>
              <w:t>is _____________________</w:t>
            </w:r>
            <w:r w:rsidRPr="00BA12DA">
              <w:rPr>
                <w:rFonts w:cs="Arial"/>
              </w:rPr>
              <w:tab/>
            </w:r>
            <w:r w:rsidRPr="00BA12DA">
              <w:t xml:space="preserve"> </w:t>
            </w:r>
            <w:r w:rsidRPr="00BA12DA">
              <w:tab/>
            </w:r>
            <w:r w:rsidRPr="00BA12DA">
              <w:rPr>
                <w:rFonts w:cs="Arial"/>
                <w:sz w:val="32"/>
              </w:rPr>
              <w:t xml:space="preserve">□ </w:t>
            </w:r>
            <w:r w:rsidRPr="00BA12DA">
              <w:t xml:space="preserve">abgelehnt </w:t>
            </w:r>
          </w:p>
          <w:p w14:paraId="214CAB04" w14:textId="77777777" w:rsidR="00AE6F0B" w:rsidRPr="00BA12DA" w:rsidRDefault="00AE6F0B" w:rsidP="00AE6F0B"/>
          <w:p w14:paraId="15497287" w14:textId="77777777" w:rsidR="00AE6F0B" w:rsidRPr="00BA12DA" w:rsidRDefault="00AE6F0B" w:rsidP="00AE6F0B">
            <w:r w:rsidRPr="00BA12DA">
              <w:t>Bemerkungen: _______________________________________________________________________</w:t>
            </w:r>
          </w:p>
          <w:p w14:paraId="3DBB4FC1" w14:textId="77777777" w:rsidR="00AE6F0B" w:rsidRPr="00BA12DA" w:rsidRDefault="00AE6F0B" w:rsidP="00AE6F0B"/>
          <w:p w14:paraId="55EF671E" w14:textId="77777777" w:rsidR="00AE6F0B" w:rsidRPr="00BA12DA" w:rsidRDefault="00AE6F0B" w:rsidP="00AE6F0B">
            <w:r w:rsidRPr="00BA12DA">
              <w:t>____________________________________</w:t>
            </w:r>
            <w:r w:rsidRPr="00BA12DA">
              <w:tab/>
            </w:r>
            <w:r w:rsidRPr="00BA12DA">
              <w:tab/>
              <w:t>____________________________________</w:t>
            </w:r>
          </w:p>
          <w:p w14:paraId="4E475727" w14:textId="0A8AFDDE" w:rsidR="00AE6F0B" w:rsidRPr="00BA12DA" w:rsidRDefault="00AE6F0B" w:rsidP="00AE6F0B">
            <w:r w:rsidRPr="00BA12DA">
              <w:t>Ort, Datum</w:t>
            </w:r>
            <w:r w:rsidRPr="00BA12DA">
              <w:tab/>
            </w:r>
            <w:r w:rsidRPr="00BA12DA">
              <w:tab/>
            </w:r>
            <w:r w:rsidRPr="00BA12DA">
              <w:tab/>
            </w:r>
            <w:r w:rsidRPr="00BA12DA">
              <w:tab/>
            </w:r>
            <w:r w:rsidRPr="00BA12DA">
              <w:tab/>
            </w:r>
            <w:r w:rsidRPr="00BA12DA">
              <w:tab/>
              <w:t>Unterschrift</w:t>
            </w:r>
          </w:p>
        </w:tc>
      </w:tr>
      <w:bookmarkEnd w:id="1"/>
    </w:tbl>
    <w:p w14:paraId="0244326C" w14:textId="7BD56795" w:rsidR="009A5AED" w:rsidRDefault="009A5AED" w:rsidP="0050225C"/>
    <w:p w14:paraId="0CFD5AC9" w14:textId="77777777" w:rsidR="004444AB" w:rsidRPr="00BA12DA" w:rsidRDefault="004444AB" w:rsidP="0050225C"/>
    <w:sectPr w:rsidR="004444AB" w:rsidRPr="00BA12DA" w:rsidSect="00EA7E5F">
      <w:headerReference w:type="default" r:id="rId13"/>
      <w:type w:val="continuous"/>
      <w:pgSz w:w="11906" w:h="16838" w:code="9"/>
      <w:pgMar w:top="-2608" w:right="851" w:bottom="55" w:left="1701" w:header="862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A2A75" w14:textId="77777777" w:rsidR="00C43292" w:rsidRPr="00BA12DA" w:rsidRDefault="00C43292" w:rsidP="003913CD">
      <w:pPr>
        <w:spacing w:line="240" w:lineRule="auto"/>
      </w:pPr>
      <w:r w:rsidRPr="00BA12DA">
        <w:separator/>
      </w:r>
    </w:p>
  </w:endnote>
  <w:endnote w:type="continuationSeparator" w:id="0">
    <w:p w14:paraId="4A6810DF" w14:textId="77777777" w:rsidR="00C43292" w:rsidRPr="00BA12DA" w:rsidRDefault="00C43292" w:rsidP="003913CD">
      <w:pPr>
        <w:spacing w:line="240" w:lineRule="auto"/>
      </w:pPr>
      <w:r w:rsidRPr="00BA12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D9DC" w14:textId="77777777" w:rsidR="00A24861" w:rsidRPr="00BA12DA" w:rsidRDefault="00E12638">
    <w:pPr>
      <w:pStyle w:val="Fuzeile"/>
    </w:pPr>
    <w:r w:rsidRPr="00BA12DA">
      <w:t>Seite</w:t>
    </w:r>
    <w:r w:rsidR="00110163" w:rsidRPr="00BA12DA">
      <w:t xml:space="preserve"> </w:t>
    </w:r>
    <w:r w:rsidR="00110163" w:rsidRPr="00BA12DA">
      <w:fldChar w:fldCharType="begin"/>
    </w:r>
    <w:r w:rsidR="00110163" w:rsidRPr="00BA12DA">
      <w:instrText xml:space="preserve"> PAGE   \* MERGEFORMAT \&lt;OawJumpToField value=0/&gt;</w:instrText>
    </w:r>
    <w:r w:rsidR="00110163" w:rsidRPr="00BA12DA">
      <w:fldChar w:fldCharType="separate"/>
    </w:r>
    <w:r w:rsidR="002D5625" w:rsidRPr="00BA12DA">
      <w:rPr>
        <w:noProof/>
        <w:highlight w:val="white"/>
      </w:rPr>
      <w:t>1</w:t>
    </w:r>
    <w:r w:rsidR="00110163" w:rsidRPr="00BA12DA">
      <w:fldChar w:fldCharType="end"/>
    </w:r>
    <w:r w:rsidR="00110163" w:rsidRPr="00BA12DA">
      <w:t>/</w:t>
    </w:r>
    <w:fldSimple w:instr=" NUMPAGES   \* MERGEFORMAT \&lt;OawJumpToField value=0/&gt;">
      <w:r w:rsidR="002D5625" w:rsidRPr="00BA12DA">
        <w:rPr>
          <w:noProof/>
          <w:highlight w:val="white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72E80" w14:textId="77777777" w:rsidR="00C43292" w:rsidRPr="00BA12DA" w:rsidRDefault="00C43292" w:rsidP="003913CD">
      <w:pPr>
        <w:spacing w:line="240" w:lineRule="auto"/>
      </w:pPr>
      <w:r w:rsidRPr="00BA12DA">
        <w:separator/>
      </w:r>
    </w:p>
  </w:footnote>
  <w:footnote w:type="continuationSeparator" w:id="0">
    <w:p w14:paraId="0204363B" w14:textId="77777777" w:rsidR="00C43292" w:rsidRPr="00BA12DA" w:rsidRDefault="00C43292" w:rsidP="003913CD">
      <w:pPr>
        <w:spacing w:line="240" w:lineRule="auto"/>
      </w:pPr>
      <w:r w:rsidRPr="00BA12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21" w:type="dxa"/>
      <w:tblInd w:w="-113" w:type="dxa"/>
      <w:tblLayout w:type="fixed"/>
      <w:tblCellMar>
        <w:top w:w="15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41"/>
      <w:gridCol w:w="1928"/>
      <w:gridCol w:w="2552"/>
    </w:tblGrid>
    <w:tr w:rsidR="005B47A2" w:rsidRPr="00BA12DA" w14:paraId="785E7875" w14:textId="77777777" w:rsidTr="0067188B">
      <w:trPr>
        <w:trHeight w:hRule="exact" w:val="567"/>
      </w:trPr>
      <w:tc>
        <w:tcPr>
          <w:tcW w:w="5641" w:type="dxa"/>
        </w:tcPr>
        <w:p w14:paraId="49C3118D" w14:textId="77777777" w:rsidR="001D3CE9" w:rsidRPr="00BA12DA" w:rsidRDefault="006E02FD" w:rsidP="00B21F3C">
          <w:pPr>
            <w:pStyle w:val="1pt"/>
          </w:pPr>
          <w:bookmarkStart w:id="0" w:name="LogoS1"/>
          <w:bookmarkEnd w:id="0"/>
          <w:r w:rsidRPr="00BA12DA">
            <w:rPr>
              <w:noProof/>
            </w:rPr>
            <w:drawing>
              <wp:anchor distT="0" distB="0" distL="114300" distR="114300" simplePos="0" relativeHeight="251664896" behindDoc="1" locked="1" layoutInCell="1" allowOverlap="1" wp14:anchorId="3D91B2D2" wp14:editId="1985E979">
                <wp:simplePos x="0" y="0"/>
                <wp:positionH relativeFrom="page">
                  <wp:posOffset>-1007745</wp:posOffset>
                </wp:positionH>
                <wp:positionV relativeFrom="page">
                  <wp:posOffset>-647700</wp:posOffset>
                </wp:positionV>
                <wp:extent cx="7556601" cy="972922"/>
                <wp:effectExtent l="0" t="0" r="0" b="0"/>
                <wp:wrapNone/>
                <wp:docPr id="4" name="Oaw.2012100417454460294761.01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601" cy="9729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21F3C" w:rsidRPr="00BA12DA">
            <w:t xml:space="preserve"> </w:t>
          </w:r>
        </w:p>
        <w:p w14:paraId="5B853134" w14:textId="77777777" w:rsidR="005B47A2" w:rsidRPr="00BA12DA" w:rsidRDefault="009E153B" w:rsidP="009000EB">
          <w:pPr>
            <w:pStyle w:val="1pt"/>
          </w:pPr>
          <w:r w:rsidRPr="00BA12D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0" allowOverlap="1" wp14:anchorId="415A8FDD" wp14:editId="4A4DE102">
                    <wp:simplePos x="0" y="0"/>
                    <wp:positionH relativeFrom="page">
                      <wp:posOffset>5688965</wp:posOffset>
                    </wp:positionH>
                    <wp:positionV relativeFrom="page">
                      <wp:posOffset>547370</wp:posOffset>
                    </wp:positionV>
                    <wp:extent cx="0" cy="252095"/>
                    <wp:effectExtent l="12065" t="13970" r="6985" b="10160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FE02C0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447.95pt;margin-top:43.1pt;width:0;height:19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" o:allowincell="f" strokeweight=".3pt">
                    <w10:wrap anchorx="page" anchory="page"/>
                  </v:shape>
                </w:pict>
              </mc:Fallback>
            </mc:AlternateContent>
          </w:r>
          <w:r w:rsidRPr="00BA12D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4656" behindDoc="0" locked="0" layoutInCell="0" allowOverlap="1" wp14:anchorId="28BDEDC2" wp14:editId="1956F1C3">
                    <wp:simplePos x="0" y="0"/>
                    <wp:positionH relativeFrom="page">
                      <wp:posOffset>4464685</wp:posOffset>
                    </wp:positionH>
                    <wp:positionV relativeFrom="page">
                      <wp:posOffset>547370</wp:posOffset>
                    </wp:positionV>
                    <wp:extent cx="0" cy="252095"/>
                    <wp:effectExtent l="6985" t="13970" r="12065" b="10160"/>
                    <wp:wrapNone/>
                    <wp:docPr id="1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8C8CDD1" id="AutoShape 1" o:spid="_x0000_s1026" type="#_x0000_t32" style="position:absolute;margin-left:351.55pt;margin-top:43.1pt;width:0;height:19.8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" o:allowincell="f" strokeweight=".3pt"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928" w:type="dxa"/>
          <w:vMerge w:val="restart"/>
        </w:tcPr>
        <w:p w14:paraId="1FBD6FB5" w14:textId="1B6CEB53" w:rsidR="005B47A2" w:rsidRPr="00BA12DA" w:rsidRDefault="005B47A2" w:rsidP="005B47A2">
          <w:pPr>
            <w:pStyle w:val="Kopfzeilefett"/>
          </w:pPr>
          <w:r w:rsidRPr="00BA12DA">
            <w:fldChar w:fldCharType="begin"/>
          </w:r>
          <w:r w:rsidRPr="00BA12DA">
            <w:instrText xml:space="preserve"> DOCPROPERTY "Organisation.DepartementZeile1"\*CHARFORMAT \&lt;OawJumpToField value=0/&gt;</w:instrText>
          </w:r>
          <w:r w:rsidRPr="00BA12DA">
            <w:fldChar w:fldCharType="separate"/>
          </w:r>
          <w:r w:rsidR="00EA7E5F">
            <w:t>Departement</w:t>
          </w:r>
          <w:r w:rsidRPr="00BA12DA">
            <w:fldChar w:fldCharType="end"/>
          </w:r>
        </w:p>
        <w:p w14:paraId="41734819" w14:textId="77FD2F51" w:rsidR="005B47A2" w:rsidRPr="00BA12DA" w:rsidRDefault="005B47A2" w:rsidP="005B47A2">
          <w:pPr>
            <w:pStyle w:val="Kopfzeilefett"/>
          </w:pPr>
          <w:r w:rsidRPr="00BA12DA">
            <w:fldChar w:fldCharType="begin"/>
          </w:r>
          <w:r w:rsidRPr="00BA12DA">
            <w:instrText xml:space="preserve"> DOCPROPERTY "Organisation.DepartementZeile2"\*CHARFORMAT \&lt;OawJumpToField value=0/&gt;</w:instrText>
          </w:r>
          <w:r w:rsidRPr="00BA12DA">
            <w:fldChar w:fldCharType="separate"/>
          </w:r>
          <w:r w:rsidR="00EA7E5F">
            <w:t>Inneres und Sicherheit</w:t>
          </w:r>
          <w:r w:rsidRPr="00BA12DA">
            <w:fldChar w:fldCharType="end"/>
          </w:r>
        </w:p>
        <w:p w14:paraId="7EA1BCA6" w14:textId="61266DF6" w:rsidR="005B47A2" w:rsidRPr="00BA12DA" w:rsidRDefault="005B47A2" w:rsidP="009000EB">
          <w:pPr>
            <w:pStyle w:val="Kopfzeilefett"/>
          </w:pPr>
          <w:r w:rsidRPr="00BA12DA">
            <w:fldChar w:fldCharType="begin"/>
          </w:r>
          <w:r w:rsidRPr="00BA12DA">
            <w:instrText xml:space="preserve"> DOCPROPERTY "Organisation.DepartementZeile3"\*CHARFORMAT \&lt;OawJumpToField value=0/&gt;</w:instrText>
          </w:r>
          <w:r w:rsidRPr="00BA12DA">
            <w:fldChar w:fldCharType="end"/>
          </w:r>
        </w:p>
      </w:tc>
      <w:tc>
        <w:tcPr>
          <w:tcW w:w="2552" w:type="dxa"/>
          <w:vMerge w:val="restart"/>
        </w:tcPr>
        <w:p w14:paraId="1DCF16C8" w14:textId="29EE3577" w:rsidR="005B47A2" w:rsidRPr="00BA12DA" w:rsidRDefault="005B47A2" w:rsidP="005B47A2">
          <w:pPr>
            <w:pStyle w:val="Kopfzeilefett"/>
          </w:pPr>
          <w:r w:rsidRPr="00BA12DA">
            <w:fldChar w:fldCharType="begin"/>
          </w:r>
          <w:r w:rsidRPr="00BA12DA">
            <w:instrText xml:space="preserve"> IF </w:instrText>
          </w:r>
          <w:r w:rsidRPr="00BA12DA">
            <w:fldChar w:fldCharType="begin"/>
          </w:r>
          <w:r w:rsidRPr="00BA12DA">
            <w:instrText xml:space="preserve"> DOCPROPERTY "Organisation.AmtZeile1"\*CHARFORMAT \&lt;OawJumpToField value=0/&gt;</w:instrText>
          </w:r>
          <w:r w:rsidRPr="00BA12DA">
            <w:fldChar w:fldCharType="separate"/>
          </w:r>
          <w:r w:rsidR="00EA7E5F">
            <w:instrText>Stiftungsaufsicht</w:instrText>
          </w:r>
          <w:r w:rsidRPr="00BA12DA">
            <w:fldChar w:fldCharType="end"/>
          </w:r>
          <w:r w:rsidRPr="00BA12DA">
            <w:instrText xml:space="preserve"> = "" "" "</w:instrText>
          </w:r>
          <w:r w:rsidRPr="00BA12DA">
            <w:fldChar w:fldCharType="begin"/>
          </w:r>
          <w:r w:rsidRPr="00BA12DA">
            <w:instrText xml:space="preserve"> DOCPROPERTY "Organisation.AmtZeile1"\*CHARFORMAT \&lt;OawJumpToField value=0/&gt;</w:instrText>
          </w:r>
          <w:r w:rsidRPr="00BA12DA">
            <w:fldChar w:fldCharType="separate"/>
          </w:r>
          <w:r w:rsidR="00EA7E5F">
            <w:instrText>Stiftungsaufsicht</w:instrText>
          </w:r>
          <w:r w:rsidRPr="00BA12DA">
            <w:fldChar w:fldCharType="end"/>
          </w:r>
        </w:p>
        <w:p w14:paraId="576BD34E" w14:textId="2CEA6EFA" w:rsidR="00EA7E5F" w:rsidRPr="00BA12DA" w:rsidRDefault="005B47A2" w:rsidP="005B47A2">
          <w:pPr>
            <w:pStyle w:val="Kopfzeilefett"/>
            <w:rPr>
              <w:noProof/>
            </w:rPr>
          </w:pPr>
          <w:r w:rsidRPr="00BA12DA">
            <w:instrText>" \* MERGEFORMAT \&lt;OawJumpToField value=0/&gt;</w:instrText>
          </w:r>
          <w:r w:rsidRPr="00BA12DA">
            <w:fldChar w:fldCharType="separate"/>
          </w:r>
          <w:r w:rsidR="00EA7E5F">
            <w:rPr>
              <w:noProof/>
            </w:rPr>
            <w:t>Stiftungsaufsicht</w:t>
          </w:r>
        </w:p>
        <w:p w14:paraId="04976487" w14:textId="4C702758" w:rsidR="005B47A2" w:rsidRPr="00BA12DA" w:rsidRDefault="005B47A2" w:rsidP="005B47A2">
          <w:pPr>
            <w:pStyle w:val="Kopfzeilefett"/>
          </w:pPr>
          <w:r w:rsidRPr="00BA12DA">
            <w:fldChar w:fldCharType="end"/>
          </w:r>
          <w:r w:rsidRPr="00BA12DA">
            <w:fldChar w:fldCharType="begin"/>
          </w:r>
          <w:r w:rsidRPr="00BA12DA">
            <w:instrText xml:space="preserve"> IF </w:instrText>
          </w:r>
          <w:r w:rsidRPr="00BA12DA">
            <w:fldChar w:fldCharType="begin"/>
          </w:r>
          <w:r w:rsidRPr="00BA12DA">
            <w:instrText xml:space="preserve"> DOCPROPERTY "Organisation.AmtZeile2"\*CHARFORMAT \&lt;OawJumpToField value=0/&gt;</w:instrText>
          </w:r>
          <w:r w:rsidRPr="00BA12DA">
            <w:fldChar w:fldCharType="end"/>
          </w:r>
          <w:r w:rsidRPr="00BA12DA">
            <w:instrText xml:space="preserve"> = "" "" "</w:instrText>
          </w:r>
          <w:r w:rsidRPr="00BA12DA">
            <w:fldChar w:fldCharType="begin"/>
          </w:r>
          <w:r w:rsidRPr="00BA12DA">
            <w:instrText xml:space="preserve"> DOCPROPERTY "Organisation.AmtZeile2"\*CHARFORMAT \&lt;OawJumpToField value=0/&gt;</w:instrText>
          </w:r>
          <w:r w:rsidRPr="00BA12DA">
            <w:fldChar w:fldCharType="separate"/>
          </w:r>
          <w:r w:rsidR="00B77B7D" w:rsidRPr="00BA12DA">
            <w:instrText>Organisation.AmtZeile2</w:instrText>
          </w:r>
          <w:r w:rsidRPr="00BA12DA">
            <w:fldChar w:fldCharType="end"/>
          </w:r>
        </w:p>
        <w:p w14:paraId="3EF8393A" w14:textId="14418D81" w:rsidR="005B47A2" w:rsidRPr="00BA12DA" w:rsidRDefault="005B47A2" w:rsidP="005B47A2">
          <w:pPr>
            <w:pStyle w:val="Kopfzeilefett"/>
          </w:pPr>
          <w:r w:rsidRPr="00BA12DA">
            <w:instrText>" \* MERGEFORMAT \&lt;OawJumpToField value=0/&gt;</w:instrText>
          </w:r>
          <w:r w:rsidRPr="00BA12DA">
            <w:fldChar w:fldCharType="end"/>
          </w:r>
          <w:r w:rsidRPr="00BA12DA">
            <w:fldChar w:fldCharType="begin"/>
          </w:r>
          <w:r w:rsidRPr="00BA12DA">
            <w:instrText xml:space="preserve"> IF </w:instrText>
          </w:r>
          <w:r w:rsidRPr="00BA12DA">
            <w:fldChar w:fldCharType="begin"/>
          </w:r>
          <w:r w:rsidRPr="00BA12DA">
            <w:instrText xml:space="preserve"> DOCPROPERTY "Organisation.AmtZeile3"\*CHARFORMAT \&lt;OawJumpToField value=0/&gt;</w:instrText>
          </w:r>
          <w:r w:rsidRPr="00BA12DA">
            <w:fldChar w:fldCharType="end"/>
          </w:r>
          <w:r w:rsidRPr="00BA12DA">
            <w:instrText xml:space="preserve"> = "" "" "</w:instrText>
          </w:r>
          <w:r w:rsidRPr="00BA12DA">
            <w:fldChar w:fldCharType="begin"/>
          </w:r>
          <w:r w:rsidRPr="00BA12DA">
            <w:instrText xml:space="preserve"> DOCPROPERTY "Organisation.AmtZeile3"\*CHARFORMAT \&lt;OawJumpToField value=0/&gt;</w:instrText>
          </w:r>
          <w:r w:rsidRPr="00BA12DA">
            <w:fldChar w:fldCharType="separate"/>
          </w:r>
          <w:r w:rsidR="00B77B7D" w:rsidRPr="00BA12DA">
            <w:instrText>Organisation.AmtZeile3</w:instrText>
          </w:r>
          <w:r w:rsidRPr="00BA12DA">
            <w:fldChar w:fldCharType="end"/>
          </w:r>
        </w:p>
        <w:p w14:paraId="53B84A06" w14:textId="35E7FF01" w:rsidR="005B47A2" w:rsidRPr="00BA12DA" w:rsidRDefault="005B47A2" w:rsidP="005B47A2">
          <w:pPr>
            <w:pStyle w:val="Kopfzeilefett"/>
          </w:pPr>
          <w:r w:rsidRPr="00BA12DA">
            <w:instrText>" \* MERGEFORMAT \&lt;OawJumpToField value=0/&gt;</w:instrText>
          </w:r>
          <w:r w:rsidRPr="00BA12DA">
            <w:fldChar w:fldCharType="end"/>
          </w:r>
          <w:r w:rsidRPr="00BA12DA">
            <w:fldChar w:fldCharType="begin"/>
          </w:r>
          <w:r w:rsidRPr="00BA12DA">
            <w:instrText xml:space="preserve"> IF </w:instrText>
          </w:r>
          <w:r w:rsidRPr="00BA12DA">
            <w:fldChar w:fldCharType="begin"/>
          </w:r>
          <w:r w:rsidRPr="00BA12DA">
            <w:instrText xml:space="preserve"> DOCPROPERTY "Organisation.AmtZeile1"\*CHARFORMAT \&lt;OawJumpToField value=0/&gt;</w:instrText>
          </w:r>
          <w:r w:rsidRPr="00BA12DA">
            <w:fldChar w:fldCharType="separate"/>
          </w:r>
          <w:r w:rsidR="00EA7E5F">
            <w:instrText>Stiftungsaufsicht</w:instrText>
          </w:r>
          <w:r w:rsidRPr="00BA12DA">
            <w:fldChar w:fldCharType="end"/>
          </w:r>
          <w:r w:rsidRPr="00BA12DA">
            <w:instrText xml:space="preserve"> = "" "" "</w:instrText>
          </w:r>
        </w:p>
        <w:p w14:paraId="35C52FC2" w14:textId="77777777" w:rsidR="007834CB" w:rsidRPr="00BA12DA" w:rsidRDefault="005B47A2" w:rsidP="005B47A2">
          <w:pPr>
            <w:pStyle w:val="Kopfzeilefett"/>
            <w:rPr>
              <w:noProof/>
            </w:rPr>
          </w:pPr>
          <w:r w:rsidRPr="00BA12DA">
            <w:instrText>" \* MERGEFORMAT \&lt;OawJumpToField value=0/&gt;</w:instrText>
          </w:r>
          <w:r w:rsidRPr="00BA12DA">
            <w:fldChar w:fldCharType="separate"/>
          </w:r>
        </w:p>
        <w:p w14:paraId="7BA6970D" w14:textId="5B3B44B3" w:rsidR="005B47A2" w:rsidRPr="00BA12DA" w:rsidRDefault="005B47A2" w:rsidP="005B47A2">
          <w:pPr>
            <w:pStyle w:val="Kopfzeilefett"/>
          </w:pPr>
          <w:r w:rsidRPr="00BA12DA">
            <w:fldChar w:fldCharType="end"/>
          </w:r>
          <w:r w:rsidRPr="00BA12DA">
            <w:fldChar w:fldCharType="begin"/>
          </w:r>
          <w:r w:rsidRPr="00BA12DA">
            <w:instrText xml:space="preserve"> IF </w:instrText>
          </w:r>
          <w:r w:rsidRPr="00BA12DA">
            <w:fldChar w:fldCharType="begin"/>
          </w:r>
          <w:r w:rsidRPr="00BA12DA">
            <w:instrText xml:space="preserve"> DOCPROPERTY "Organisation.FachstelleZeile1"\*CHARFORMAT \&lt;OawJumpToField value=0/&gt;</w:instrText>
          </w:r>
          <w:r w:rsidRPr="00BA12DA">
            <w:fldChar w:fldCharType="end"/>
          </w:r>
          <w:r w:rsidRPr="00BA12DA">
            <w:instrText xml:space="preserve"> = "" "" "</w:instrText>
          </w:r>
          <w:r w:rsidRPr="00BA12DA">
            <w:fldChar w:fldCharType="begin"/>
          </w:r>
          <w:r w:rsidRPr="00BA12DA">
            <w:instrText xml:space="preserve"> DOCPROPERTY "Organisation.FachstelleZeile1"\*CHARFORMAT \&lt;OawJumpToField value=0/&gt;</w:instrText>
          </w:r>
          <w:r w:rsidRPr="00BA12DA">
            <w:fldChar w:fldCharType="separate"/>
          </w:r>
          <w:r w:rsidR="00B77B7D" w:rsidRPr="00BA12DA">
            <w:instrText>Organisation.FachstelleZeile1</w:instrText>
          </w:r>
          <w:r w:rsidRPr="00BA12DA">
            <w:fldChar w:fldCharType="end"/>
          </w:r>
        </w:p>
        <w:p w14:paraId="40FDCE86" w14:textId="659A11B5" w:rsidR="005B47A2" w:rsidRPr="00BA12DA" w:rsidRDefault="005B47A2" w:rsidP="005B47A2">
          <w:pPr>
            <w:pStyle w:val="Kopfzeilefett"/>
          </w:pPr>
          <w:r w:rsidRPr="00BA12DA">
            <w:instrText>" \* MERGEFORMAT \&lt;OawJumpToField value=0/&gt;</w:instrText>
          </w:r>
          <w:r w:rsidRPr="00BA12DA">
            <w:fldChar w:fldCharType="end"/>
          </w:r>
          <w:r w:rsidRPr="00BA12DA">
            <w:fldChar w:fldCharType="begin"/>
          </w:r>
          <w:r w:rsidRPr="00BA12DA">
            <w:instrText xml:space="preserve"> IF </w:instrText>
          </w:r>
          <w:r w:rsidRPr="00BA12DA">
            <w:fldChar w:fldCharType="begin"/>
          </w:r>
          <w:r w:rsidRPr="00BA12DA">
            <w:instrText xml:space="preserve"> DOCPROPERTY "Organisation.FachstelleZeile2"\*CHARFORMAT \&lt;OawJumpToField value=0/&gt;</w:instrText>
          </w:r>
          <w:r w:rsidRPr="00BA12DA">
            <w:fldChar w:fldCharType="end"/>
          </w:r>
          <w:r w:rsidRPr="00BA12DA">
            <w:instrText xml:space="preserve"> = "" "" "</w:instrText>
          </w:r>
          <w:r w:rsidRPr="00BA12DA">
            <w:fldChar w:fldCharType="begin"/>
          </w:r>
          <w:r w:rsidRPr="00BA12DA">
            <w:instrText xml:space="preserve"> DOCPROPERTY "Organisation.FachstelleZeile2"\*CHARFORMAT \&lt;OawJumpToField value=0/&gt;</w:instrText>
          </w:r>
          <w:r w:rsidRPr="00BA12DA">
            <w:fldChar w:fldCharType="separate"/>
          </w:r>
          <w:r w:rsidR="00B77B7D" w:rsidRPr="00BA12DA">
            <w:instrText>Organisation.FachstelleZeile2</w:instrText>
          </w:r>
          <w:r w:rsidRPr="00BA12DA">
            <w:fldChar w:fldCharType="end"/>
          </w:r>
        </w:p>
        <w:p w14:paraId="63E8CDCF" w14:textId="1F5396A8" w:rsidR="005B47A2" w:rsidRPr="00BA12DA" w:rsidRDefault="005B47A2" w:rsidP="005B47A2">
          <w:pPr>
            <w:pStyle w:val="Kopfzeilefett"/>
          </w:pPr>
          <w:r w:rsidRPr="00BA12DA">
            <w:instrText>" \* MERGEFORMAT \&lt;OawJumpToField value=0/&gt;</w:instrText>
          </w:r>
          <w:r w:rsidRPr="00BA12DA">
            <w:fldChar w:fldCharType="end"/>
          </w:r>
          <w:r w:rsidRPr="00BA12DA">
            <w:fldChar w:fldCharType="begin"/>
          </w:r>
          <w:r w:rsidRPr="00BA12DA">
            <w:instrText xml:space="preserve"> IF </w:instrText>
          </w:r>
          <w:r w:rsidRPr="00BA12DA">
            <w:fldChar w:fldCharType="begin"/>
          </w:r>
          <w:r w:rsidRPr="00BA12DA">
            <w:instrText xml:space="preserve"> DOCPROPERTY "Organisation.FachstelleZeile3"\*CHARFORMAT \&lt;OawJumpToField value=0/&gt;</w:instrText>
          </w:r>
          <w:r w:rsidRPr="00BA12DA">
            <w:fldChar w:fldCharType="end"/>
          </w:r>
          <w:r w:rsidRPr="00BA12DA">
            <w:instrText xml:space="preserve"> = "" "" "</w:instrText>
          </w:r>
          <w:r w:rsidRPr="00BA12DA">
            <w:fldChar w:fldCharType="begin"/>
          </w:r>
          <w:r w:rsidRPr="00BA12DA">
            <w:instrText xml:space="preserve"> DOCPROPERTY "Organisation.FachstelleZeile3"\*CHARFORMAT \&lt;OawJumpToField value=0/&gt;</w:instrText>
          </w:r>
          <w:r w:rsidRPr="00BA12DA">
            <w:fldChar w:fldCharType="separate"/>
          </w:r>
          <w:r w:rsidR="00B77B7D" w:rsidRPr="00BA12DA">
            <w:instrText>Organisation.FachstelleZeile3</w:instrText>
          </w:r>
          <w:r w:rsidRPr="00BA12DA">
            <w:fldChar w:fldCharType="end"/>
          </w:r>
        </w:p>
        <w:p w14:paraId="752C63F3" w14:textId="4F0B9833" w:rsidR="005B47A2" w:rsidRPr="00BA12DA" w:rsidRDefault="005B47A2" w:rsidP="005B47A2">
          <w:pPr>
            <w:pStyle w:val="Kopfzeile"/>
          </w:pPr>
          <w:r w:rsidRPr="00BA12DA">
            <w:instrText>" \* MERGEFORMAT \&lt;OawJumpToField value=0/&gt;</w:instrText>
          </w:r>
          <w:r w:rsidRPr="00BA12DA">
            <w:fldChar w:fldCharType="end"/>
          </w:r>
          <w:r w:rsidRPr="00BA12DA">
            <w:fldChar w:fldCharType="begin"/>
          </w:r>
          <w:r w:rsidRPr="00BA12DA">
            <w:instrText xml:space="preserve"> IF </w:instrText>
          </w:r>
          <w:r w:rsidRPr="00BA12DA">
            <w:fldChar w:fldCharType="begin"/>
          </w:r>
          <w:r w:rsidRPr="00BA12DA">
            <w:instrText xml:space="preserve"> DOCPROPERTY "Organisation.FachstelleZeile1"\*CHARFORMAT \&lt;OawJumpToField value=0/&gt;</w:instrText>
          </w:r>
          <w:r w:rsidRPr="00BA12DA">
            <w:fldChar w:fldCharType="end"/>
          </w:r>
          <w:r w:rsidRPr="00BA12DA">
            <w:instrText xml:space="preserve"> = "" "" "</w:instrText>
          </w:r>
        </w:p>
        <w:p w14:paraId="430354BE" w14:textId="05D4CBD4" w:rsidR="005B47A2" w:rsidRPr="00BA12DA" w:rsidRDefault="005B47A2" w:rsidP="005B47A2">
          <w:pPr>
            <w:pStyle w:val="Kopfzeile"/>
          </w:pPr>
          <w:r w:rsidRPr="00BA12DA">
            <w:instrText>" \* MERGEFORMAT \&lt;OawJumpToField value=0/&gt;</w:instrText>
          </w:r>
          <w:r w:rsidRPr="00BA12DA">
            <w:fldChar w:fldCharType="end"/>
          </w:r>
          <w:r w:rsidRPr="00BA12DA">
            <w:fldChar w:fldCharType="begin"/>
          </w:r>
          <w:r w:rsidRPr="00BA12DA">
            <w:instrText xml:space="preserve"> DOCPROPERTY "Organisation.Adresszeile1"\*CHARFORMAT \&lt;OawJumpToField value=0/&gt;</w:instrText>
          </w:r>
          <w:r w:rsidRPr="00BA12DA">
            <w:fldChar w:fldCharType="separate"/>
          </w:r>
          <w:r w:rsidR="00EA7E5F">
            <w:t>Schützenstrasse 1</w:t>
          </w:r>
          <w:r w:rsidRPr="00BA12DA">
            <w:fldChar w:fldCharType="end"/>
          </w:r>
        </w:p>
        <w:p w14:paraId="71D6D36A" w14:textId="34FDCB18" w:rsidR="005B47A2" w:rsidRPr="00BA12DA" w:rsidRDefault="005B47A2" w:rsidP="005B47A2">
          <w:pPr>
            <w:pStyle w:val="Kopfzeile"/>
          </w:pPr>
          <w:r w:rsidRPr="00BA12DA">
            <w:fldChar w:fldCharType="begin"/>
          </w:r>
          <w:r w:rsidRPr="00BA12DA">
            <w:instrText xml:space="preserve"> DOCPROPERTY "Organisation.Adresszeile2"\*CHARFORMAT \&lt;OawJumpToField value=0/&gt;</w:instrText>
          </w:r>
          <w:r w:rsidRPr="00BA12DA">
            <w:fldChar w:fldCharType="separate"/>
          </w:r>
          <w:r w:rsidR="00EA7E5F">
            <w:t>9100 Herisau</w:t>
          </w:r>
          <w:r w:rsidRPr="00BA12DA">
            <w:fldChar w:fldCharType="end"/>
          </w:r>
        </w:p>
        <w:p w14:paraId="597973E8" w14:textId="0CF59027" w:rsidR="005B47A2" w:rsidRPr="00BA12DA" w:rsidRDefault="005B47A2" w:rsidP="005B47A2">
          <w:pPr>
            <w:pStyle w:val="Kopfzeile"/>
          </w:pPr>
          <w:r w:rsidRPr="00BA12DA">
            <w:fldChar w:fldCharType="begin"/>
          </w:r>
          <w:r w:rsidRPr="00BA12DA">
            <w:instrText xml:space="preserve"> IF </w:instrText>
          </w:r>
          <w:r w:rsidRPr="00BA12DA">
            <w:fldChar w:fldCharType="begin"/>
          </w:r>
          <w:r w:rsidRPr="00BA12DA">
            <w:instrText xml:space="preserve"> DOCPROPERTY "Organisation.Adresszeile3"\*CHARFORMAT \&lt;OawJumpToField value=0/&gt;</w:instrText>
          </w:r>
          <w:r w:rsidRPr="00BA12DA">
            <w:fldChar w:fldCharType="end"/>
          </w:r>
          <w:r w:rsidRPr="00BA12DA">
            <w:instrText xml:space="preserve"> = "" "" "</w:instrText>
          </w:r>
          <w:r w:rsidRPr="00BA12DA">
            <w:fldChar w:fldCharType="begin"/>
          </w:r>
          <w:r w:rsidRPr="00BA12DA">
            <w:instrText xml:space="preserve"> DOCPROPERTY "Organisation.Adresszeile3"\*CHARFORMAT \&lt;OawJumpToField value=0/&gt;</w:instrText>
          </w:r>
          <w:r w:rsidRPr="00BA12DA">
            <w:fldChar w:fldCharType="separate"/>
          </w:r>
          <w:r w:rsidR="00B77B7D" w:rsidRPr="00BA12DA">
            <w:instrText>Organisation.Adresszeile3</w:instrText>
          </w:r>
          <w:r w:rsidRPr="00BA12DA">
            <w:fldChar w:fldCharType="end"/>
          </w:r>
        </w:p>
        <w:p w14:paraId="2360626D" w14:textId="39513431" w:rsidR="005B47A2" w:rsidRPr="00BA12DA" w:rsidRDefault="005B47A2" w:rsidP="005B47A2">
          <w:pPr>
            <w:pStyle w:val="Kopfzeile"/>
          </w:pPr>
          <w:r w:rsidRPr="00BA12DA">
            <w:instrText>" \* MERGEFORMAT \&lt;OawJumpToField value=0/&gt;</w:instrText>
          </w:r>
          <w:r w:rsidRPr="00BA12DA">
            <w:fldChar w:fldCharType="end"/>
          </w:r>
          <w:r w:rsidRPr="00BA12DA">
            <w:fldChar w:fldCharType="begin"/>
          </w:r>
          <w:r w:rsidRPr="00BA12DA">
            <w:instrText xml:space="preserve"> IF </w:instrText>
          </w:r>
          <w:r w:rsidRPr="00BA12DA">
            <w:fldChar w:fldCharType="begin"/>
          </w:r>
          <w:r w:rsidRPr="00BA12DA">
            <w:instrText xml:space="preserve"> DOCPROPERTY "Organisation.Adresszeile4"\*CHARFORMAT \&lt;OawJumpToField value=0/&gt;</w:instrText>
          </w:r>
          <w:r w:rsidRPr="00BA12DA">
            <w:fldChar w:fldCharType="end"/>
          </w:r>
          <w:r w:rsidRPr="00BA12DA">
            <w:instrText xml:space="preserve"> = "" "" "</w:instrText>
          </w:r>
          <w:r w:rsidRPr="00BA12DA">
            <w:fldChar w:fldCharType="begin"/>
          </w:r>
          <w:r w:rsidRPr="00BA12DA">
            <w:instrText xml:space="preserve"> DOCPROPERTY "Organisation.Adresszeile4"\*CHARFORMAT \&lt;OawJumpToField value=0/&gt;</w:instrText>
          </w:r>
          <w:r w:rsidRPr="00BA12DA">
            <w:fldChar w:fldCharType="separate"/>
          </w:r>
          <w:r w:rsidR="00B77B7D" w:rsidRPr="00BA12DA">
            <w:instrText>Organisation.Adresszeile4</w:instrText>
          </w:r>
          <w:r w:rsidRPr="00BA12DA">
            <w:fldChar w:fldCharType="end"/>
          </w:r>
        </w:p>
        <w:p w14:paraId="43ACAC97" w14:textId="31F25A39" w:rsidR="005B47A2" w:rsidRPr="00BA12DA" w:rsidRDefault="005B47A2" w:rsidP="005B47A2">
          <w:pPr>
            <w:pStyle w:val="Kopfzeile"/>
          </w:pPr>
          <w:r w:rsidRPr="00BA12DA">
            <w:instrText>" \* MERGEFORMAT \&lt;OawJumpToField value=0/&gt;</w:instrText>
          </w:r>
          <w:r w:rsidRPr="00BA12DA">
            <w:fldChar w:fldCharType="end"/>
          </w:r>
          <w:r w:rsidRPr="00BA12DA">
            <w:fldChar w:fldCharType="begin"/>
          </w:r>
          <w:r w:rsidRPr="00BA12DA">
            <w:instrText xml:space="preserve"> IF </w:instrText>
          </w:r>
          <w:r w:rsidRPr="00BA12DA">
            <w:fldChar w:fldCharType="begin"/>
          </w:r>
          <w:r w:rsidRPr="00BA12DA">
            <w:instrText xml:space="preserve"> DOCPROPERTY "Organisation.Telefon"\*CHARFORMAT \&lt;OawJumpToField value=0/&gt;</w:instrText>
          </w:r>
          <w:r w:rsidRPr="00BA12DA">
            <w:fldChar w:fldCharType="end"/>
          </w:r>
          <w:r w:rsidRPr="00BA12DA">
            <w:instrText xml:space="preserve"> = "" "" "Tel.</w:instrText>
          </w:r>
          <w:r w:rsidRPr="00BA12DA">
            <w:tab/>
          </w:r>
          <w:r w:rsidRPr="00BA12DA">
            <w:fldChar w:fldCharType="begin"/>
          </w:r>
          <w:r w:rsidRPr="00BA12DA">
            <w:instrText xml:space="preserve"> DOCPROPERTY "Organisation.Telefon"\*CHARFORMAT \&lt;OawJumpToField value=0/&gt;</w:instrText>
          </w:r>
          <w:r w:rsidRPr="00BA12DA">
            <w:fldChar w:fldCharType="separate"/>
          </w:r>
          <w:r w:rsidR="00B77B7D" w:rsidRPr="00BA12DA">
            <w:instrText>Organisation.Telefon</w:instrText>
          </w:r>
          <w:r w:rsidRPr="00BA12DA">
            <w:fldChar w:fldCharType="end"/>
          </w:r>
        </w:p>
        <w:p w14:paraId="5265F126" w14:textId="6879CA87" w:rsidR="005B47A2" w:rsidRPr="00BA12DA" w:rsidRDefault="005B47A2" w:rsidP="005B47A2">
          <w:pPr>
            <w:pStyle w:val="Kopfzeile"/>
          </w:pPr>
          <w:r w:rsidRPr="00BA12DA">
            <w:instrText>" \* MERGEFORMAT \&lt;OawJumpToField value=0/&gt;</w:instrText>
          </w:r>
          <w:r w:rsidRPr="00BA12DA">
            <w:fldChar w:fldCharType="end"/>
          </w:r>
          <w:r w:rsidRPr="00BA12DA">
            <w:fldChar w:fldCharType="begin"/>
          </w:r>
          <w:r w:rsidRPr="00BA12DA">
            <w:instrText xml:space="preserve"> IF </w:instrText>
          </w:r>
          <w:r w:rsidRPr="00BA12DA">
            <w:fldChar w:fldCharType="begin"/>
          </w:r>
          <w:r w:rsidRPr="00BA12DA">
            <w:instrText xml:space="preserve"> DOCPROPERTY "Organisation.Fax"\*CHARFORMAT \&lt;OawJumpToField value=0/&gt;</w:instrText>
          </w:r>
          <w:r w:rsidRPr="00BA12DA">
            <w:fldChar w:fldCharType="end"/>
          </w:r>
          <w:r w:rsidRPr="00BA12DA">
            <w:instrText xml:space="preserve"> = "" "" "Fax</w:instrText>
          </w:r>
          <w:r w:rsidRPr="00BA12DA">
            <w:tab/>
          </w:r>
          <w:r w:rsidRPr="00BA12DA">
            <w:fldChar w:fldCharType="begin"/>
          </w:r>
          <w:r w:rsidRPr="00BA12DA">
            <w:instrText xml:space="preserve"> DOCPROPERTY "Organisation.Fax"\*CHARFORMAT \&lt;OawJumpToField value=0/&gt;</w:instrText>
          </w:r>
          <w:r w:rsidRPr="00BA12DA">
            <w:fldChar w:fldCharType="separate"/>
          </w:r>
          <w:r w:rsidR="00B77B7D" w:rsidRPr="00BA12DA">
            <w:instrText>Organisation.Fax</w:instrText>
          </w:r>
          <w:r w:rsidRPr="00BA12DA">
            <w:fldChar w:fldCharType="end"/>
          </w:r>
        </w:p>
        <w:p w14:paraId="2BE125E8" w14:textId="0C9B0C57" w:rsidR="005B47A2" w:rsidRPr="00BA12DA" w:rsidRDefault="005B47A2" w:rsidP="005B47A2">
          <w:pPr>
            <w:pStyle w:val="Kopfzeile"/>
          </w:pPr>
          <w:r w:rsidRPr="00BA12DA">
            <w:instrText>" \* MERGEFORMAT \&lt;OawJumpToField value=0/&gt;</w:instrText>
          </w:r>
          <w:r w:rsidRPr="00BA12DA">
            <w:fldChar w:fldCharType="end"/>
          </w:r>
          <w:r w:rsidRPr="00BA12DA">
            <w:fldChar w:fldCharType="begin"/>
          </w:r>
          <w:r w:rsidRPr="00BA12DA">
            <w:instrText xml:space="preserve"> IF </w:instrText>
          </w:r>
          <w:r w:rsidRPr="00BA12DA">
            <w:fldChar w:fldCharType="begin"/>
          </w:r>
          <w:r w:rsidRPr="00BA12DA">
            <w:instrText xml:space="preserve"> DOCPROPERTY "Organisation.Email"\*CHARFORMAT \&lt;OawJumpToField value=0/&gt;</w:instrText>
          </w:r>
          <w:r w:rsidRPr="00BA12DA">
            <w:fldChar w:fldCharType="end"/>
          </w:r>
          <w:r w:rsidRPr="00BA12DA">
            <w:instrText xml:space="preserve"> = "" "" "</w:instrText>
          </w:r>
          <w:r w:rsidRPr="00BA12DA">
            <w:fldChar w:fldCharType="begin"/>
          </w:r>
          <w:r w:rsidRPr="00BA12DA">
            <w:instrText xml:space="preserve"> DOCPROPERTY "Organisation.Email"\*CHARFORMAT \&lt;OawJumpToField value=0/&gt;</w:instrText>
          </w:r>
          <w:r w:rsidRPr="00BA12DA">
            <w:fldChar w:fldCharType="separate"/>
          </w:r>
          <w:r w:rsidR="00B77B7D" w:rsidRPr="00BA12DA">
            <w:instrText>Organisation.Email</w:instrText>
          </w:r>
          <w:r w:rsidRPr="00BA12DA">
            <w:fldChar w:fldCharType="end"/>
          </w:r>
        </w:p>
        <w:p w14:paraId="77780CB8" w14:textId="14F3A49E" w:rsidR="005B47A2" w:rsidRPr="00BA12DA" w:rsidRDefault="005B47A2" w:rsidP="005B47A2">
          <w:pPr>
            <w:pStyle w:val="Kopfzeile"/>
          </w:pPr>
          <w:r w:rsidRPr="00BA12DA">
            <w:instrText>" \* MERGEFORMAT \&lt;OawJumpToField value=0/&gt;</w:instrText>
          </w:r>
          <w:r w:rsidRPr="00BA12DA">
            <w:fldChar w:fldCharType="end"/>
          </w:r>
          <w:r w:rsidRPr="00BA12DA">
            <w:fldChar w:fldCharType="begin"/>
          </w:r>
          <w:r w:rsidRPr="00BA12DA">
            <w:instrText xml:space="preserve"> IF </w:instrText>
          </w:r>
          <w:r w:rsidRPr="00BA12DA">
            <w:fldChar w:fldCharType="begin"/>
          </w:r>
          <w:r w:rsidRPr="00BA12DA">
            <w:instrText xml:space="preserve"> DOCPROPERTY "Organisation.Internet"\*CHARFORMAT \&lt;OawJumpToField value=0/&gt;</w:instrText>
          </w:r>
          <w:r w:rsidRPr="00BA12DA">
            <w:fldChar w:fldCharType="end"/>
          </w:r>
          <w:r w:rsidRPr="00BA12DA">
            <w:instrText xml:space="preserve"> = "" "" "</w:instrText>
          </w:r>
          <w:r w:rsidRPr="00BA12DA">
            <w:fldChar w:fldCharType="begin"/>
          </w:r>
          <w:r w:rsidRPr="00BA12DA">
            <w:instrText xml:space="preserve"> DOCPROPERTY "Organisation.Internet"\*CHARFORMAT \&lt;OawJumpToField value=0/&gt;</w:instrText>
          </w:r>
          <w:r w:rsidRPr="00BA12DA">
            <w:fldChar w:fldCharType="separate"/>
          </w:r>
          <w:r w:rsidR="00B77B7D" w:rsidRPr="00BA12DA">
            <w:instrText>Organisation.Internet</w:instrText>
          </w:r>
          <w:r w:rsidRPr="00BA12DA">
            <w:fldChar w:fldCharType="end"/>
          </w:r>
        </w:p>
        <w:p w14:paraId="538CEE12" w14:textId="0E133AE5" w:rsidR="005B47A2" w:rsidRPr="00BA12DA" w:rsidRDefault="005B47A2" w:rsidP="005B47A2">
          <w:pPr>
            <w:pStyle w:val="Kopfzeile"/>
          </w:pPr>
          <w:r w:rsidRPr="00BA12DA">
            <w:instrText>" \* MERGEFORMAT \&lt;OawJumpToField value=0/&gt;</w:instrText>
          </w:r>
          <w:r w:rsidRPr="00BA12DA">
            <w:fldChar w:fldCharType="end"/>
          </w:r>
        </w:p>
        <w:p w14:paraId="609612DC" w14:textId="77777777" w:rsidR="005B47A2" w:rsidRPr="00BA12DA" w:rsidRDefault="005B47A2" w:rsidP="00E152F5">
          <w:pPr>
            <w:pStyle w:val="Kopfzeile"/>
          </w:pPr>
        </w:p>
      </w:tc>
    </w:tr>
    <w:tr w:rsidR="005B47A2" w:rsidRPr="00BA12DA" w14:paraId="57114E1D" w14:textId="77777777" w:rsidTr="0067188B">
      <w:tc>
        <w:tcPr>
          <w:tcW w:w="5641" w:type="dxa"/>
        </w:tcPr>
        <w:p w14:paraId="5B4007FB" w14:textId="77777777" w:rsidR="005B47A2" w:rsidRPr="00BA12DA" w:rsidRDefault="005B47A2" w:rsidP="009000EB">
          <w:pPr>
            <w:pStyle w:val="1pt"/>
          </w:pPr>
        </w:p>
      </w:tc>
      <w:tc>
        <w:tcPr>
          <w:tcW w:w="1928" w:type="dxa"/>
          <w:vMerge/>
        </w:tcPr>
        <w:p w14:paraId="427EFC2E" w14:textId="77777777" w:rsidR="005B47A2" w:rsidRPr="00BA12DA" w:rsidRDefault="005B47A2"/>
      </w:tc>
      <w:tc>
        <w:tcPr>
          <w:tcW w:w="2552" w:type="dxa"/>
          <w:vMerge/>
        </w:tcPr>
        <w:p w14:paraId="1C9D3BF1" w14:textId="77777777" w:rsidR="005B47A2" w:rsidRPr="00BA12DA" w:rsidRDefault="005B47A2"/>
      </w:tc>
    </w:tr>
  </w:tbl>
  <w:p w14:paraId="4DEE85E7" w14:textId="77777777" w:rsidR="001D3CE9" w:rsidRPr="00BA12DA" w:rsidRDefault="001D3CE9" w:rsidP="006F2AEA">
    <w:pPr>
      <w:pStyle w:val="1p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481E6" w14:textId="77777777" w:rsidR="00110163" w:rsidRDefault="006E02FD" w:rsidP="00110163">
    <w:pPr>
      <w:pStyle w:val="1pt"/>
    </w:pPr>
    <w:bookmarkStart w:id="2" w:name="LogoSn"/>
    <w:bookmarkEnd w:id="2"/>
    <w:r>
      <w:rPr>
        <w:noProof/>
      </w:rPr>
      <w:drawing>
        <wp:anchor distT="0" distB="0" distL="114300" distR="114300" simplePos="0" relativeHeight="251658240" behindDoc="1" locked="1" layoutInCell="1" allowOverlap="1" wp14:anchorId="378587DA" wp14:editId="48AC10E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601" cy="972922"/>
          <wp:effectExtent l="0" t="0" r="0" b="0"/>
          <wp:wrapNone/>
          <wp:docPr id="1439289919" name="Oaw.2012100410273200663397.021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601" cy="972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58C"/>
    <w:multiLevelType w:val="hybridMultilevel"/>
    <w:tmpl w:val="5B80D1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01191"/>
    <w:multiLevelType w:val="multilevel"/>
    <w:tmpl w:val="388A93EE"/>
    <w:styleLink w:val="AufzhlungPunkte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276" w:hanging="425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2784731"/>
    <w:multiLevelType w:val="multilevel"/>
    <w:tmpl w:val="8A78A904"/>
    <w:styleLink w:val="AufzhlungNummer"/>
    <w:lvl w:ilvl="0">
      <w:start w:val="1"/>
      <w:numFmt w:val="ordin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ordinal"/>
      <w:lvlText w:val="%2"/>
      <w:lvlJc w:val="left"/>
      <w:pPr>
        <w:ind w:left="851" w:hanging="426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7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D2143BF"/>
    <w:multiLevelType w:val="hybridMultilevel"/>
    <w:tmpl w:val="7A7ECB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D2DE0"/>
    <w:multiLevelType w:val="multilevel"/>
    <w:tmpl w:val="50AE74B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B523CF"/>
    <w:multiLevelType w:val="multilevel"/>
    <w:tmpl w:val="3E70A604"/>
    <w:lvl w:ilvl="0">
      <w:start w:val="1"/>
      <w:numFmt w:val="decimal"/>
      <w:pStyle w:val="Titel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el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el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el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el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470C55E8"/>
    <w:multiLevelType w:val="multilevel"/>
    <w:tmpl w:val="BCE06E42"/>
    <w:numStyleLink w:val="AufzhlungStrich"/>
  </w:abstractNum>
  <w:abstractNum w:abstractNumId="7" w15:restartNumberingAfterBreak="0">
    <w:nsid w:val="48B7583F"/>
    <w:multiLevelType w:val="hybridMultilevel"/>
    <w:tmpl w:val="5F12D3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65915"/>
    <w:multiLevelType w:val="multilevel"/>
    <w:tmpl w:val="34E48834"/>
    <w:numStyleLink w:val="AufzhlungLit"/>
  </w:abstractNum>
  <w:abstractNum w:abstractNumId="9" w15:restartNumberingAfterBreak="0">
    <w:nsid w:val="5AD84DC7"/>
    <w:multiLevelType w:val="multilevel"/>
    <w:tmpl w:val="8A78A904"/>
    <w:numStyleLink w:val="AufzhlungNummer"/>
  </w:abstractNum>
  <w:abstractNum w:abstractNumId="10" w15:restartNumberingAfterBreak="0">
    <w:nsid w:val="61584104"/>
    <w:multiLevelType w:val="multilevel"/>
    <w:tmpl w:val="34E48834"/>
    <w:styleLink w:val="AufzhlungLit"/>
    <w:lvl w:ilvl="0">
      <w:start w:val="1"/>
      <w:numFmt w:val="lowerLetter"/>
      <w:lvlText w:val="%1)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645E3361"/>
    <w:multiLevelType w:val="hybridMultilevel"/>
    <w:tmpl w:val="86305E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BD2841"/>
    <w:multiLevelType w:val="multilevel"/>
    <w:tmpl w:val="BCE06E42"/>
    <w:styleLink w:val="AufzhlungStrich"/>
    <w:lvl w:ilvl="0">
      <w:start w:val="1"/>
      <w:numFmt w:val="bullet"/>
      <w:lvlText w:val=""/>
      <w:lvlJc w:val="left"/>
      <w:pPr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851" w:hanging="426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276" w:hanging="425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39979640">
    <w:abstractNumId w:val="1"/>
  </w:num>
  <w:num w:numId="2" w16cid:durableId="744499916">
    <w:abstractNumId w:val="6"/>
  </w:num>
  <w:num w:numId="3" w16cid:durableId="388840833">
    <w:abstractNumId w:val="12"/>
  </w:num>
  <w:num w:numId="4" w16cid:durableId="416245051">
    <w:abstractNumId w:val="2"/>
  </w:num>
  <w:num w:numId="5" w16cid:durableId="249000357">
    <w:abstractNumId w:val="9"/>
  </w:num>
  <w:num w:numId="6" w16cid:durableId="56320720">
    <w:abstractNumId w:val="10"/>
  </w:num>
  <w:num w:numId="7" w16cid:durableId="1155100222">
    <w:abstractNumId w:val="8"/>
  </w:num>
  <w:num w:numId="8" w16cid:durableId="1603031875">
    <w:abstractNumId w:val="5"/>
  </w:num>
  <w:num w:numId="9" w16cid:durableId="201813">
    <w:abstractNumId w:val="5"/>
  </w:num>
  <w:num w:numId="10" w16cid:durableId="1881671255">
    <w:abstractNumId w:val="5"/>
  </w:num>
  <w:num w:numId="11" w16cid:durableId="517736902">
    <w:abstractNumId w:val="5"/>
  </w:num>
  <w:num w:numId="12" w16cid:durableId="1446001057">
    <w:abstractNumId w:val="5"/>
  </w:num>
  <w:num w:numId="13" w16cid:durableId="1469518834">
    <w:abstractNumId w:val="4"/>
  </w:num>
  <w:num w:numId="14" w16cid:durableId="846676056">
    <w:abstractNumId w:val="0"/>
  </w:num>
  <w:num w:numId="15" w16cid:durableId="101385009">
    <w:abstractNumId w:val="3"/>
  </w:num>
  <w:num w:numId="16" w16cid:durableId="1312055635">
    <w:abstractNumId w:val="7"/>
  </w:num>
  <w:num w:numId="17" w16cid:durableId="3007715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Tf9JMSQv5S8nubRvlWitkX48/OwMR5z0TLZxQI+8K88CpfrpgoGjeaR82woWd3InSx9mvdcJHCN87IxhgT4BUQ==" w:salt="/s0B5wlW54V1XywHLGIfpQ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ate.Format.Long" w:val="21. April 2020"/>
    <w:docVar w:name="Date.Format.Long.dateValue" w:val="43942"/>
    <w:docVar w:name="OawAttachedTemplate" w:val="MT_Arbeitsdokument_mit_Absender.owt"/>
    <w:docVar w:name="OawBuiltInDocProps" w:val="&lt;OawBuiltInDocProps&gt;&lt;default profileUID=&quot;0&quot;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defaultFilename&gt;&lt;value type=&quot;OawBookmark&quot; name=&quot;Subject&quot;&gt;&lt;separator text=&quot;&quot;&gt;&lt;/separator&gt;&lt;format text=&quot;&quot;&gt;&lt;/format&gt;&lt;/value&gt;&lt;/default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defaultFilename&gt;&lt;value type=&quot;OawBookmark&quot; name=&quot;Subject&quot;&gt;&lt;separator text=&quot;&quot;&gt;&lt;/separator&gt;&lt;format text=&quot;&quot;&gt;&lt;/format&gt;&lt;/value&gt;&lt;/defaultFilename&gt;&lt;/PDF&gt;&lt;/default&gt;&lt;/OawBuiltInDocProps&gt;_x000d_"/>
    <w:docVar w:name="OawCreatedWithOfficeatworkVersion" w:val="4.2 (4.2.2532)"/>
    <w:docVar w:name="OawCreatedWithProjectID" w:val="arch"/>
    <w:docVar w:name="OawCreatedWithProjectVersion" w:val="33"/>
    <w:docVar w:name="OawDate.Manual" w:val="&lt;document&gt;&lt;OawDateManual name=&quot;Date.Format.Long&quot;&gt;&lt;profile type=&quot;default&quot; UID=&quot;&quot; sameAsDefault=&quot;0&quot;&gt;&lt;format UID=&quot;2012100414293354802745&quot; type=&quot;6&quot; defaultValue=&quot;%OawCreationDate%&quot; dateFormat=&quot;Date.Format.Long&quot;/&gt;&lt;/profile&gt;&lt;/OawDateManual&gt;&lt;/document&gt;"/>
    <w:docVar w:name="oawDefinitionTmpl" w:val="&lt;document&gt;&lt;OawDocProperty name=&quot;Organisation.DepartementZeile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Zeile1&quot;/&gt;&lt;/type&gt;&lt;/profile&gt;&lt;/OawDocProperty&gt;_x000d__x0009_&lt;OawDocProperty name=&quot;Organisation.DepartementZeile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Zeile2&quot;/&gt;&lt;/type&gt;&lt;/profile&gt;&lt;/OawDocProperty&gt;_x000d__x0009_&lt;OawDocProperty name=&quot;Organisation.DepartementZeile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Zeile3&quot;/&gt;&lt;/type&gt;&lt;/profile&gt;&lt;/OawDocProperty&gt;_x000d__x0009_&lt;OawDocProperty name=&quot;Organisation.DepartementKomplet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Komplett&quot;/&gt;&lt;/type&gt;&lt;/profile&gt;&lt;/OawDocProperty&gt;_x000d__x0009_&lt;OawDocProperty name=&quot;Organisation.AmtKomplet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Komplett&quot;/&gt;&lt;/type&gt;&lt;/profile&gt;&lt;/OawDocProperty&gt;_x000d__x0009_&lt;OawDocProperty name=&quot;Organisation.AmtZeile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Zeile1&quot;/&gt;&lt;/type&gt;&lt;/profile&gt;&lt;/OawDocProperty&gt;_x000d__x0009_&lt;OawDocProperty name=&quot;Organisation.AmtZeile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Zeile2&quot;/&gt;&lt;/type&gt;&lt;/profile&gt;&lt;/OawDocProperty&gt;_x000d__x0009_&lt;OawDocProperty name=&quot;Organisation.AmtZeile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Zeile3&quot;/&gt;&lt;/type&gt;&lt;/profile&gt;&lt;/OawDocProperty&gt;_x000d__x0009_&lt;OawDocProperty name=&quot;Organisation.AmtZeile1&quot;&gt;&lt;profile type=&quot;default&quot; UID=&quot;&quot; sameAsDefault=&quot;0&quot;&gt;&lt;/profile&gt;&lt;/OawDocProperty&gt;_x000d__x0009_&lt;OawDocProperty name=&quot;Organisation.FachstelleZeile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chstelleZeile1&quot;/&gt;&lt;/type&gt;&lt;/profile&gt;&lt;/OawDocProperty&gt;_x000d__x0009_&lt;OawDocProperty name=&quot;Organisation.FachstelleZeile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chstelleZeile2&quot;/&gt;&lt;/type&gt;&lt;/profile&gt;&lt;/OawDocProperty&gt;_x000d__x0009_&lt;OawDocProperty name=&quot;Organisation.FachstelleZeile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chstelleZeile3&quot;/&gt;&lt;/type&gt;&lt;/profile&gt;&lt;/OawDocProperty&gt;_x000d__x0009_&lt;OawDocProperty name=&quot;Organisation.FachstelleZeile1&quot;&gt;&lt;profile type=&quot;default&quot; UID=&quot;&quot; sameAsDefault=&quot;0&quot;&gt;&lt;/profile&gt;&lt;/OawDocProperty&gt;_x000d__x0009_&lt;OawDocProperty name=&quot;Organisation.Adresszeile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zeile1&quot;/&gt;&lt;/type&gt;&lt;/profile&gt;&lt;/OawDocProperty&gt;_x000d__x0009_&lt;OawDocProperty name=&quot;Organisation.Adresszeile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zeile2&quot;/&gt;&lt;/type&gt;&lt;/profile&gt;&lt;/OawDocProperty&gt;_x000d__x0009_&lt;OawDocProperty name=&quot;Organisation.Adresszeile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zeile3&quot;/&gt;&lt;/type&gt;&lt;/profile&gt;&lt;/OawDocProperty&gt;_x000d__x0009_&lt;OawDocProperty name=&quot;Organisation.Adresszeile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zeile4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PLZ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PLZ&quot;/&gt;&lt;/type&gt;&lt;/profile&gt;&lt;/OawDocProperty&gt;_x000d__x0009_&lt;OawDocProperty name=&quot;Organisation.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Function.Description&quot;&gt;&lt;profile type=&quot;default&quot; UID=&quot;&quot; sameAsDefault=&quot;0&quot;&gt;&lt;documentProperty UID=&quot;2012100312282905492617&quot; dataSourceUID=&quot;prj.201210021469701677323&quot;/&gt;&lt;type type=&quot;OawDatabase&quot;&gt;&lt;OawDatabase table=&quot;Data&quot; field=&quot;Description&quot;/&gt;&lt;/type&gt;&lt;/profile&gt;&lt;/OawDocProperty&gt;_x000d__x0009_&lt;OawDocProperty name=&quot;ContactpersonFunction.Description2&quot;&gt;&lt;profile type=&quot;default&quot; UID=&quot;&quot; sameAsDefault=&quot;0&quot;&gt;&lt;documentProperty UID=&quot;2012100312282905492617&quot; dataSourceUID=&quot;prj.201210021469701677323&quot;/&gt;&lt;type type=&quot;OawDatabase&quot;&gt;&lt;OawDatabase table=&quot;Data&quot; field=&quot;Description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EmblemColorN&quot;&gt;&lt;profile type=&quot;default&quot; UID=&quot;&quot; sameAsDefault=&quot;0&quot;&gt;&lt;format UID=&quot;2012100410273200663397&quot; top=&quot;0&quot; left=&quot;0&quot; relativeHorizontalPosition=&quot;1&quot; relativeVerticalPosition=&quot;1&quot; horizontalAdjustment=&quot;0&quot; verticalAdjustment=&quot;0&quot; anchorBookmark=&quot;LogoSn&quot; inlineAnchorBookmark=&quot;&quot;/&gt;&lt;documentProperty UID=&quot;2002122011014149059130932&quot; dataSourceUID=&quot;prj.2003050916522158373536&quot;/&gt;&lt;type type=&quot;OawDatabase&quot;&gt;&lt;OawDatabase table=&quot;Data&quot; field=&quot;EmblemColorN&quot;/&gt;&lt;/type&gt;&lt;/profile&gt;&lt;profile type=&quot;print&quot; UID=&quot;2012100310258892227113&quot; sameAsDefault=&quot;0&quot;&gt;&lt;documentProperty UID=&quot;2002122011014149059130932&quot; dataSourceUID=&quot;prj.2003050916522158373536&quot;/&gt;&lt;type type=&quot;OawDatabase&quot;&gt;&lt;OawDatabase table=&quot;Data&quot; field=&quot;EmblemBWN&quot;/&gt;&lt;/type&gt;&lt;/profile&gt;&lt;profile type=&quot;print&quot; UID=&quot;2012100310258892233394&quot; sameAsDefault=&quot;0&quot;&gt;&lt;documentProperty UID=&quot;2002122011014149059130932&quot; dataSourceUID=&quot;prj.2003050916522158373536&quot;/&gt;&lt;type type=&quot;OawDatabase&quot;&gt;&lt;OawDatabase table=&quot;Data&quot; field=&quot;EmblemBWN&quot;/&gt;&lt;/type&gt;&lt;/profile&gt;&lt;profile type=&quot;print&quot; UID=&quot;201210031025889223353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100310258892233669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100310258892233802&quot; sameAsDefault=&quot;-1&quot;&gt;&lt;/profile&gt;&lt;profile type=&quot;print&quot; UID=&quot;2012100310258892233890&quot; sameAsDefault=&quot;-1&quot;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06120514401556040061&quot; sameAsDefault=&quot;-1&quot;&gt;&lt;/profile&gt;&lt;/OawPicture&gt;_x000d__x0009_&lt;OawDocProperty name=&quot;Organisation.Ort&quot;&gt;&lt;profile type=&quot;default&quot; UID=&quot;&quot; sameAsDefault=&quot;0&quot;&gt;&lt;/profile&gt;&lt;/OawDocProperty&gt;_x000d__x0009_&lt;OawDateManual name=&quot;Date.Format.Long&quot;&gt;&lt;profile type=&quot;default&quot; UID=&quot;&quot; sameAsDefault=&quot;0&quot;&gt;&lt;format UID=&quot;2012100414293354802745&quot; type=&quot;6&quot; defaultValue=&quot;%OawCreationDate%&quot; dateFormat=&quot;Date.Format.Long&quot;/&gt;&lt;/profile&gt;&lt;/OawDateManual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Anchor name=&quot;LogoSn&quot;&gt;&lt;profile type=&quot;default&quot; UID=&quot;&quot; sameAsDefault=&quot;0&quot;&gt;&lt;/profile&gt;&lt;/OawAnchor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ormattedFullAddress&quot;/&gt;&lt;/type&gt;&lt;/profile&gt;&lt;/OawBookmark&gt;_x000d__x0009_&lt;OawBookmark name=&quot;Subject&quot;&gt;&lt;profile type=&quot;default&quot; UID=&quot;&quot; sameAsDefault=&quot;0&quot;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Text&quot;&gt;&lt;profile type=&quot;default&quot; UID=&quot;&quot; sameAsDefault=&quot;0&quot;&gt;&lt;/profile&gt;&lt;/OawBookmark&gt;_x000d__x0009_&lt;OawAnchor name=&quot;Signature1&quot;&gt;&lt;profile type=&quot;default&quot; UID=&quot;&quot; sameAsDefault=&quot;0&quot;&gt;&lt;/profile&gt;&lt;/OawAnchor&gt;_x000d__x0009_&lt;OawAnchor name=&quot;Signature2&quot;&gt;&lt;profile type=&quot;default&quot; UID=&quot;&quot; sameAsDefault=&quot;0&quot;&gt;&lt;/profile&gt;&lt;/OawAnchor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Bookmark name=&quot;Enclosures&quot;&gt;&lt;profile type=&quot;default&quot; UID=&quot;&quot; sameAsDefault=&quot;0&quot;&gt;&lt;/profile&gt;&lt;/OawBookmark&gt;_x000d__x0009_&lt;OawPicture name=&quot;Unbenannt&quot;&gt;&lt;profile type=&quot;default&quot; UID=&quot;&quot; sameAsDefault=&quot;0&quot;&gt;&lt;format UID=&quot;2012100416501409995393&quot; top=&quot;0&quot; left=&quot;0&quot; relativeHorizontalPosition=&quot;0&quot; relativeVerticalPosition=&quot;2&quot; horizontalAdjustment=&quot;0&quot; verticalAdjustment=&quot;0&quot; anchorBookmark=&quot;Signature1&quot; inlineAnchorBookmark=&quot;&quot;/&gt;&lt;/profile&gt;&lt;profile type=&quot;print&quot; UID=&quot;2012100310258892227113&quot; sameAsDefault=&quot;-1&quot;&gt;&lt;/profile&gt;&lt;profile type=&quot;print&quot; UID=&quot;2012100310258892233394&quot; sameAsDefault=&quot;0&quot;&gt;&lt;documentProperty UID=&quot;2002122010583847234010578&quot; dataSourceUID=&quot;prj.2003041709434161414032&quot;/&gt;&lt;type type=&quot;OawDatabase&quot;&gt;&lt;OawDatabase table=&quot;Data&quot; field=&quot;Signature&quot;/&gt;&lt;/type&gt;&lt;/profile&gt;&lt;profile type=&quot;print&quot; UID=&quot;2012100310258892233533&quot; sameAsDefault=&quot;-1&quot;&gt;&lt;/profile&gt;&lt;profile type=&quot;print&quot; UID=&quot;2012100310258892233669&quot; sameAsDefault=&quot;0&quot;&gt;&lt;documentProperty UID=&quot;2002122010583847234010578&quot; dataSourceUID=&quot;prj.2003041709434161414032&quot;/&gt;&lt;type type=&quot;OawDatabase&quot;&gt;&lt;OawDatabase table=&quot;Data&quot; field=&quot;Signature&quot;/&gt;&lt;/type&gt;&lt;/profile&gt;&lt;profile type=&quot;print&quot; UID=&quot;2012100310258892233802&quot; sameAsDefault=&quot;-1&quot;&gt;&lt;/profile&gt;&lt;profile type=&quot;print&quot; UID=&quot;2012100310258892233890&quot; sameAsDefault=&quot;0&quot;&gt;&lt;documentProperty UID=&quot;2002122010583847234010578&quot; dataSourceUID=&quot;prj.2003041709434161414032&quot;/&gt;&lt;type type=&quot;OawDatabase&quot;&gt;&lt;OawDatabase table=&quot;Data&quot; field=&quot;Signature&quot;/&gt;&lt;/type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2122010583847234010578&quot; dataSourceUID=&quot;prj.2003041709434161414032&quot;/&gt;&lt;type type=&quot;OawDatabase&quot;&gt;&lt;OawDatabase table=&quot;Data&quot; field=&quot;Signature&quot;/&gt;&lt;/type&gt;&lt;/profile&gt;&lt;profile type=&quot;save&quot; UID=&quot;2004062216425255253277&quot; sameAsDefault=&quot;-1&quot;&gt;&lt;/profile&gt;&lt;profile type=&quot;save&quot; UID=&quot;2006120514401556040061&quot; sameAsDefault=&quot;0&quot;&gt;&lt;documentProperty UID=&quot;2002122010583847234010578&quot; dataSourceUID=&quot;prj.2003041709434161414032&quot;/&gt;&lt;type type=&quot;OawDatabase&quot;&gt;&lt;OawDatabase table=&quot;Data&quot; field=&quot;Signature&quot;/&gt;&lt;/type&gt;&lt;/profile&gt;&lt;/OawPicture&gt;_x000d__x0009_&lt;OawPicture name=&quot;Unbenannt1&quot;&gt;&lt;profile type=&quot;default&quot; UID=&quot;&quot; sameAsDefault=&quot;0&quot;&gt;&lt;format UID=&quot;2012100416533043703206&quot; top=&quot;0&quot; left=&quot;0&quot; relativeHorizontalPosition=&quot;0&quot; relativeVerticalPosition=&quot;2&quot; horizontalAdjustment=&quot;0&quot; verticalAdjustment=&quot;0&quot; anchorBookmark=&quot;Signature2&quot; inlineAnchorBookmark=&quot;&quot;/&gt;&lt;/profile&gt;&lt;profile type=&quot;print&quot; UID=&quot;2012100310258892227113&quot; sameAsDefault=&quot;-1&quot;&gt;&lt;/profile&gt;&lt;profile type=&quot;print&quot; UID=&quot;2012100310258892233394&quot; sameAsDefault=&quot;0&quot;&gt;&lt;documentProperty UID=&quot;2003061115381095709037&quot; dataSourceUID=&quot;prj.2003041709434161414032&quot;/&gt;&lt;type type=&quot;OawDatabase&quot;&gt;&lt;OawDatabase table=&quot;Data&quot; field=&quot;Signature&quot;/&gt;&lt;/type&gt;&lt;/profile&gt;&lt;profile type=&quot;print&quot; UID=&quot;2012100310258892233533&quot; sameAsDefault=&quot;-1&quot;&gt;&lt;/profile&gt;&lt;profile type=&quot;print&quot; UID=&quot;2012100310258892233669&quot; sameAsDefault=&quot;0&quot;&gt;&lt;documentProperty UID=&quot;2003061115381095709037&quot; dataSourceUID=&quot;prj.2003041709434161414032&quot;/&gt;&lt;type type=&quot;OawDatabase&quot;&gt;&lt;OawDatabase table=&quot;Data&quot; field=&quot;Signature&quot;/&gt;&lt;/type&gt;&lt;/profile&gt;&lt;profile type=&quot;print&quot; UID=&quot;2012100310258892233802&quot; sameAsDefault=&quot;-1&quot;&gt;&lt;/profile&gt;&lt;profile type=&quot;print&quot; UID=&quot;2012100310258892233890&quot; sameAsDefault=&quot;0&quot;&gt;&lt;documentProperty UID=&quot;2003061115381095709037&quot; dataSourceUID=&quot;prj.2003041709434161414032&quot;/&gt;&lt;type type=&quot;OawDatabase&quot;&gt;&lt;OawDatabase table=&quot;Data&quot; field=&quot;Signature&quot;/&gt;&lt;/type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1115381095709037&quot; dataSourceUID=&quot;prj.2003041709434161414032&quot;/&gt;&lt;type type=&quot;OawDatabase&quot;&gt;&lt;OawDatabase table=&quot;Data&quot; field=&quot;Signature&quot;/&gt;&lt;/type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1115381095709037&quot; dataSourceUID=&quot;prj.2003041709434161414032&quot;/&gt;&lt;type type=&quot;OawDatabase&quot;&gt;&lt;OawDatabase table=&quot;Data&quot; field=&quot;Signature&quot;/&gt;&lt;/type&gt;&lt;/profile&gt;&lt;/OawPicture&gt;_x000d__x0009_&lt;OawPicture name=&quot;Organisation.EmblemColor&quot;&gt;&lt;profile type=&quot;default&quot; UID=&quot;&quot; sameAsDefault=&quot;0&quot;&gt;&lt;format UID=&quot;2012100417454460294761&quot; top=&quot;-180&quot; left=&quot;-280&quot; relativeHorizontalPosition=&quot;1&quot; relativeVerticalPosition=&quot;1&quot; horizontalAdjustment=&quot;0&quot; verticalAdjustment=&quot;0&quot; anchorBookmark=&quot;LogoS1&quot; inlineAnchorBookmark=&quot;&quot;/&gt;&lt;documentProperty UID=&quot;2002122011014149059130932&quot; dataSourceUID=&quot;prj.2003050916522158373536&quot;/&gt;&lt;type type=&quot;OawDatabase&quot;&gt;&lt;OawDatabase table=&quot;Data&quot; field=&quot;EmblemColor&quot;/&gt;&lt;/type&gt;&lt;/profile&gt;&lt;profile type=&quot;print&quot; UID=&quot;2012100310258892227113&quot; sameAsDefault=&quot;0&quot;&gt;&lt;documentProperty UID=&quot;2002122011014149059130932&quot; dataSourceUID=&quot;prj.2003050916522158373536&quot;/&gt;&lt;type type=&quot;OawDatabase&quot;&gt;&lt;OawDatabase table=&quot;Data&quot; field=&quot;EmblemBW&quot;/&gt;&lt;/type&gt;&lt;/profile&gt;&lt;profile type=&quot;print&quot; UID=&quot;2012100310258892233394&quot; sameAsDefault=&quot;0&quot;&gt;&lt;documentProperty UID=&quot;2002122011014149059130932&quot; dataSourceUID=&quot;prj.2003050916522158373536&quot;/&gt;&lt;type type=&quot;OawDatabase&quot;&gt;&lt;OawDatabase table=&quot;Data&quot; field=&quot;EmblemBW&quot;/&gt;&lt;/type&gt;&lt;/profile&gt;&lt;profile type=&quot;print&quot; UID=&quot;2012100310258892233533&quot; sameAsDefault=&quot;0&quot;&gt;&lt;documentProperty UID=&quot;2002122011014149059130932&quot; dataSourceUID=&quot;prj.2003050916522158373536&quot;/&gt;&lt;type type=&quot;OawDatabase&quot;&gt;&lt;OawDatabase table=&quot;Data&quot; field=&quot;EmblemColor&quot;/&gt;&lt;/type&gt;&lt;/profile&gt;&lt;profile type=&quot;print&quot; UID=&quot;2012100310258892233669&quot; sameAsDefault=&quot;0&quot;&gt;&lt;documentProperty UID=&quot;2002122011014149059130932&quot; dataSourceUID=&quot;prj.2003050916522158373536&quot;/&gt;&lt;type type=&quot;OawDatabase&quot;&gt;&lt;OawDatabase table=&quot;Data&quot; field=&quot;EmblemColor&quot;/&gt;&lt;/type&gt;&lt;/profile&gt;&lt;profile type=&quot;print&quot; UID=&quot;2012100310258892233802&quot; sameAsDefault=&quot;-1&quot;&gt;&lt;/profile&gt;&lt;profile type=&quot;print&quot; UID=&quot;2012100310258892233890&quot; sameAsDefault=&quot;-1&quot;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end&quot; UID=&quot;201210221785709484544&quot; sameAsDefault=&quot;-1&quot;&gt;&lt;/profile&gt;&lt;/OawPicture&gt;_x000d__x0009_&lt;OawAnchor name=&quot;LogoS1&quot;&gt;&lt;profile type=&quot;default&quot; UID=&quot;&quot; sameAsDefault=&quot;0&quot;&gt;&lt;/profile&gt;&lt;/OawAnchor&gt;_x000d__x0009_&lt;OawDocProperty name=&quot;Recipient.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DocProperty&gt;_x000d__x0009_&lt;OawDocProperty name=&quot;Organisation.ImAuftrageV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mAuftrageVon&quot;/&gt;&lt;/type&gt;&lt;/profile&gt;&lt;/OawDocProperty&gt;_x000d__x0009_&lt;OawDocProperty name=&quot;Contactperson.OnBehalfOf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nBehalfOf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Organisation.FachstelleKomplet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chstelleKomplett&quot;/&gt;&lt;/type&gt;&lt;/profile&gt;&lt;/OawDocProperty&gt;_x000d__x0009_&lt;OawDocProperty name=&quot;ContactpersonOptions.Flag&quot;&gt;&lt;profile type=&quot;default&quot; UID=&quot;&quot; sameAsDefault=&quot;0&quot;&gt;&lt;documentProperty UID=&quot;2012103108238508919188&quot; dataSourceUID=&quot;prj.2012103108238953457685&quot;/&gt;&lt;type type=&quot;OawDatabase&quot;&gt;&lt;OawDatabase table=&quot;Data&quot; field=&quot;Flag&quot;/&gt;&lt;/type&gt;&lt;/profile&gt;&lt;/OawDocProperty&gt;_x000d__x0009_&lt;OawDocProperty name=&quot;Contactperson.Name&quot;&gt;&lt;profile type=&quot;default&quot; UID=&quot;&quot; sameAsDefault=&quot;0&quot;&gt;&lt;/profile&gt;&lt;/OawDocProperty&gt;_x000d__x0009_&lt;OawDocProperty name=&quot;Signature1Function.SignatureText&quot;&gt;&lt;profile type=&quot;default&quot; UID=&quot;&quot; sameAsDefault=&quot;0&quot;&gt;&lt;documentProperty UID=&quot;2012100313286566195364&quot; dataSourceUID=&quot;prj.201210021469701677323&quot;/&gt;&lt;type type=&quot;OawDatabase&quot;&gt;&lt;OawDatabase table=&quot;Data&quot; field=&quot;SignatureText&quot;/&gt;&lt;/type&gt;&lt;/profile&gt;&lt;/OawDocProperty&gt;_x000d__x0009_&lt;OawDocProperty name=&quot;Signature2Function.SignatureText&quot;&gt;&lt;profile type=&quot;default&quot; UID=&quot;&quot; sameAsDefault=&quot;0&quot;&gt;&lt;documentProperty UID=&quot;2012100313286585085139&quot; dataSourceUID=&quot;prj.201210021469701677323&quot;/&gt;&lt;type type=&quot;OawDatabase&quot;&gt;&lt;OawDatabase table=&quot;Data&quot; field=&quot;SignatureText&quot;/&gt;&lt;/type&gt;&lt;/profile&gt;&lt;/OawDocProperty&gt;_x000d_&lt;/document&gt;_x000d_"/>
    <w:docVar w:name="OawDistributionEnabled" w:val="&lt;empty/&gt;"/>
    <w:docVar w:name="OawDocProp.200212191811121321310321301031x" w:val="&lt;source&gt;&lt;Fields List=&quot;Title|Name|DirectPhone|DirectFax|EMail|OnBehalfOf&quot;/&gt;&lt;profile type=&quot;default&quot; UID=&quot;&quot; sameAsDefault=&quot;0&quot;&gt;&lt;OawDocProperty name=&quot;Contactperson.Title&quot; field=&quot;Title&quot;/&gt;&lt;OawDocProperty name=&quot;Contactperson.Name&quot; field=&quot;Name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OnBehalfOf&quot; field=&quot;OnBehalfOf&quot;/&gt;&lt;/profile&gt;&lt;/source&gt;"/>
    <w:docVar w:name="OawDocProp.2002122010583847234010578" w:val="&lt;source&gt;&lt;Fields List=&quot;Title|Name|Signature|Signature|Signature|Signature|Signature&quot;/&gt;&lt;profile type=&quot;default&quot; UID=&quot;&quot; sameAsDefault=&quot;0&quot;&gt;&lt;OawDocProperty name=&quot;Signature1.Title&quot; field=&quot;Title&quot;/&gt;&lt;OawDocProperty name=&quot;Signature1.Name&quot; field=&quot;Name&quot;/&gt;&lt;/profile&gt;&lt;profile type=&quot;print&quot; UID=&quot;2012100310258892233394&quot; sameAsDefault=&quot;0&quot;&gt;&lt;OawPicture name=&quot;Unbenannt&quot; field=&quot;Signature&quot; UID=&quot;2012100416501409995393&quot; top=&quot;0&quot; left=&quot;0&quot; relativeHorizontalPosition=&quot;0&quot; relativeVerticalPosition=&quot;2&quot; horizontalAdjustment=&quot;0&quot; verticalAdjustment=&quot;0&quot; anchorBookmark=&quot;Signature1&quot; inlineAnchorBookmark=&quot;&quot;/&gt;&lt;/profile&gt;&lt;profile type=&quot;print&quot; UID=&quot;2012100310258892233669&quot; sameAsDefault=&quot;0&quot;&gt;&lt;OawPicture name=&quot;Unbenannt&quot; field=&quot;Signature&quot; UID=&quot;2012100416501409995393&quot; top=&quot;0&quot; left=&quot;0&quot; relativeHorizontalPosition=&quot;0&quot; relativeVerticalPosition=&quot;2&quot; horizontalAdjustment=&quot;0&quot; verticalAdjustment=&quot;0&quot; anchorBookmark=&quot;Signature1&quot; inlineAnchorBookmark=&quot;&quot;/&gt;&lt;/profile&gt;&lt;profile type=&quot;print&quot; UID=&quot;2012100310258892233890&quot; sameAsDefault=&quot;0&quot;&gt;&lt;OawPicture name=&quot;Unbenannt&quot; field=&quot;Signature&quot; UID=&quot;2012100416501409995393&quot; top=&quot;0&quot; left=&quot;0&quot; relativeHorizontalPosition=&quot;0&quot; relativeVerticalPosition=&quot;2&quot; horizontalAdjustment=&quot;0&quot; verticalAdjustment=&quot;0&quot; anchorBookmark=&quot;Signature1&quot; inlineAnchorBookmark=&quot;&quot;/&gt;&lt;/profile&gt;&lt;profile type=&quot;send&quot; UID=&quot;2006120514175878093883&quot; sameAsDefault=&quot;0&quot;&gt;&lt;OawPicture name=&quot;Unbenannt&quot; field=&quot;Signature&quot; UID=&quot;2012100416501409995393&quot; top=&quot;0&quot; left=&quot;0&quot; relativeHorizontalPosition=&quot;0&quot; relativeVerticalPosition=&quot;2&quot; horizontalAdjustment=&quot;0&quot; verticalAdjustment=&quot;0&quot; anchorBookmark=&quot;Signature1&quot; inlineAnchorBookmark=&quot;&quot;/&gt;&lt;/profile&gt;&lt;profile type=&quot;save&quot; UID=&quot;2006120514401556040061&quot; sameAsDefault=&quot;0&quot;&gt;&lt;OawPicture name=&quot;Unbenannt&quot; field=&quot;Signature&quot; UID=&quot;2012100416501409995393&quot; top=&quot;0&quot; left=&quot;0&quot; relativeHorizontalPosition=&quot;0&quot; relativeVerticalPosition=&quot;2&quot; horizontalAdjustment=&quot;0&quot; verticalAdjustment=&quot;0&quot; anchorBookmark=&quot;Signature1&quot; inlineAnchorBookmark=&quot;&quot;/&gt;&lt;/profile&gt;&lt;/source&gt;"/>
    <w:docVar w:name="OawDocProp.2002122011014149059130932" w:val="&lt;source&gt;&lt;Fields List=&quot;DepartementZeile1|DepartementZeile2|DepartementZeile3|DepartementKomplett|AmtKomplett|AmtZeile1|AmtZeile2|AmtZeile3|FachstelleZeile1|FachstelleZeile2|FachstelleZeile3|Adresszeile1|Adresszeile2|Adresszeile3|Adresszeile4|Telefon|Fax|Internet|Email|PLZ|Ort|EmblemColorN|EmblemColor|ImAuftrageVon|FachstelleKomplett|EmblemBWN|EmblemBW|EmblemBWN|EmblemBW|EmblemColor|EmblemColor&quot;/&gt;&lt;profile type=&quot;default&quot; UID=&quot;&quot; sameAsDefault=&quot;0&quot;&gt;&lt;OawDocProperty name=&quot;Organisation.DepartementZeile1&quot; field=&quot;DepartementZeile1&quot;/&gt;&lt;OawDocProperty name=&quot;Organisation.DepartementZeile2&quot; field=&quot;DepartementZeile2&quot;/&gt;&lt;OawDocProperty name=&quot;Organisation.DepartementZeile3&quot; field=&quot;DepartementZeile3&quot;/&gt;&lt;OawDocProperty name=&quot;Organisation.DepartementKomplett&quot; field=&quot;DepartementKomplett&quot;/&gt;&lt;OawDocProperty name=&quot;Organisation.AmtKomplett&quot; field=&quot;AmtKomplett&quot;/&gt;&lt;OawDocProperty name=&quot;Organisation.AmtZeile1&quot; field=&quot;AmtZeile1&quot;/&gt;&lt;OawDocProperty name=&quot;Organisation.AmtZeile2&quot; field=&quot;AmtZeile2&quot;/&gt;&lt;OawDocProperty name=&quot;Organisation.AmtZeile3&quot; field=&quot;AmtZeile3&quot;/&gt;&lt;OawDocProperty name=&quot;Organisation.FachstelleZeile1&quot; field=&quot;FachstelleZeile1&quot;/&gt;&lt;OawDocProperty name=&quot;Organisation.FachstelleZeile2&quot; field=&quot;FachstelleZeile2&quot;/&gt;&lt;OawDocProperty name=&quot;Organisation.FachstelleZeile3&quot; field=&quot;FachstelleZeile3&quot;/&gt;&lt;OawDocProperty name=&quot;Organisation.Adresszeile1&quot; field=&quot;Adresszeile1&quot;/&gt;&lt;OawDocProperty name=&quot;Organisation.Adresszeile2&quot; field=&quot;Adresszeile2&quot;/&gt;&lt;OawDocProperty name=&quot;Organisation.Adresszeile3&quot; field=&quot;Adresszeile3&quot;/&gt;&lt;OawDocProperty name=&quot;Organisation.Adresszeile4&quot; field=&quot;Adresszeile4&quot;/&gt;&lt;OawDocProperty name=&quot;Organisation.Telefon&quot; field=&quot;Telefon&quot;/&gt;&lt;OawDocProperty name=&quot;Organisation.Fax&quot; field=&quot;Fax&quot;/&gt;&lt;OawDocProperty name=&quot;Organisation.Internet&quot; field=&quot;Internet&quot;/&gt;&lt;OawDocProperty name=&quot;Organisation.Email&quot; field=&quot;Email&quot;/&gt;&lt;OawDocProperty name=&quot;Organisation.PLZ&quot; field=&quot;PLZ&quot;/&gt;&lt;OawDocProperty name=&quot;Organisation.Ort&quot; field=&quot;Ort&quot;/&gt;&lt;OawPicture name=&quot;Organisation.EmblemColorN&quot; field=&quot;EmblemColorN&quot; UID=&quot;2012100410273200663397&quot; top=&quot;0&quot; left=&quot;0&quot; relativeHorizontalPosition=&quot;1&quot; relativeVerticalPosition=&quot;1&quot; horizontalAdjustment=&quot;0&quot; verticalAdjustment=&quot;0&quot; anchorBookmark=&quot;LogoSn&quot; inlineAnchorBookmark=&quot;&quot;/&gt;&lt;OawPicture name=&quot;Organisation.EmblemColor&quot; field=&quot;EmblemColor&quot; UID=&quot;2012100417454460294761&quot; top=&quot;-180&quot; left=&quot;-280&quot; relativeHorizontalPosition=&quot;1&quot; relativeVerticalPosition=&quot;1&quot; horizontalAdjustment=&quot;0&quot; verticalAdjustment=&quot;0&quot; anchorBookmark=&quot;LogoS1&quot; inlineAnchorBookmark=&quot;&quot;/&gt;&lt;OawDocProperty name=&quot;Organisation.ImAuftrageVon&quot; field=&quot;ImAuftrageVon&quot;/&gt;&lt;OawDocProperty name=&quot;Organisation.FachstelleKomplett&quot; field=&quot;FachstelleKomplett&quot;/&gt;&lt;/profile&gt;&lt;profile type=&quot;print&quot; UID=&quot;2012100310258892227113&quot; sameAsDefault=&quot;0&quot;&gt;&lt;OawPicture name=&quot;Organisation.EmblemColorN&quot; field=&quot;EmblemBWN&quot; UID=&quot;2012100410273200663397&quot; top=&quot;0&quot; left=&quot;0&quot; relativeHorizontalPosition=&quot;1&quot; relativeVerticalPosition=&quot;1&quot; horizontalAdjustment=&quot;0&quot; verticalAdjustment=&quot;0&quot; anchorBookmark=&quot;LogoSn&quot; inlineAnchorBookmark=&quot;&quot;/&gt;&lt;OawPicture name=&quot;Organisation.EmblemColor&quot; field=&quot;EmblemBW&quot; UID=&quot;2012100417454460294761&quot; top=&quot;-180&quot; left=&quot;-280&quot; relativeHorizontalPosition=&quot;1&quot; relativeVerticalPosition=&quot;1&quot; horizontalAdjustment=&quot;0&quot; verticalAdjustment=&quot;0&quot; anchorBookmark=&quot;LogoS1&quot; inlineAnchorBookmark=&quot;&quot;/&gt;&lt;/profile&gt;&lt;profile type=&quot;print&quot; UID=&quot;2012100310258892233394&quot; sameAsDefault=&quot;0&quot;&gt;&lt;OawPicture name=&quot;Organisation.EmblemColorN&quot; field=&quot;EmblemBWN&quot; UID=&quot;2012100410273200663397&quot; top=&quot;0&quot; left=&quot;0&quot; relativeHorizontalPosition=&quot;1&quot; relativeVerticalPosition=&quot;1&quot; horizontalAdjustment=&quot;0&quot; verticalAdjustment=&quot;0&quot; anchorBookmark=&quot;LogoSn&quot; inlineAnchorBookmark=&quot;&quot;/&gt;&lt;OawPicture name=&quot;Organisation.EmblemColor&quot; field=&quot;EmblemBW&quot; UID=&quot;2012100417454460294761&quot; top=&quot;-180&quot; left=&quot;-280&quot; relativeHorizontalPosition=&quot;1&quot; relativeVerticalPosition=&quot;1&quot; horizontalAdjustment=&quot;0&quot; verticalAdjustment=&quot;0&quot; anchorBookmark=&quot;LogoS1&quot; inlineAnchorBookmark=&quot;&quot;/&gt;&lt;/profile&gt;&lt;profile type=&quot;print&quot; UID=&quot;2012100310258892233533&quot; sameAsDefault=&quot;0&quot;&gt;&lt;OawPicture name=&quot;Organisation.EmblemColor&quot; field=&quot;EmblemColor&quot; UID=&quot;2012100417454460294761&quot; top=&quot;-180&quot; left=&quot;-280&quot; relativeHorizontalPosition=&quot;1&quot; relativeVerticalPosition=&quot;1&quot; horizontalAdjustment=&quot;0&quot; verticalAdjustment=&quot;0&quot; anchorBookmark=&quot;LogoS1&quot; inlineAnchorBookmark=&quot;&quot;/&gt;&lt;/profile&gt;&lt;profile type=&quot;print&quot; UID=&quot;2012100310258892233669&quot; sameAsDefault=&quot;0&quot;&gt;&lt;OawPicture name=&quot;Organisation.EmblemColor&quot; field=&quot;EmblemColor&quot; UID=&quot;2012100417454460294761&quot; top=&quot;-180&quot; left=&quot;-280&quot; relativeHorizontalPosition=&quot;1&quot; relativeVerticalPosition=&quot;1&quot; horizontalAdjustment=&quot;0&quot; verticalAdjustment=&quot;0&quot; anchorBookmark=&quot;LogoS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Subject&quot; field=&quot;Doc.Subject&quot;/&gt;&lt;OawDocProperty name=&quot;Doc.Text&quot; field=&quot;Doc.Text&quot;/&gt;&lt;/profile&gt;&lt;/source&gt;"/>
    <w:docVar w:name="OawDocProp.2003061115381095709037" w:val="&lt;source&gt;&lt;Fields List=&quot;Title|Name|Signature|Signature|Signature|Signature|Signature&quot;/&gt;&lt;profile type=&quot;default&quot; UID=&quot;&quot; sameAsDefault=&quot;0&quot;&gt;&lt;OawDocProperty name=&quot;Signature2.Title&quot; field=&quot;Title&quot;/&gt;&lt;OawDocProperty name=&quot;Signature2.Name&quot; field=&quot;Name&quot;/&gt;&lt;/profile&gt;&lt;profile type=&quot;print&quot; UID=&quot;2012100310258892233394&quot; sameAsDefault=&quot;0&quot;&gt;&lt;OawPicture name=&quot;Unbenannt1&quot; field=&quot;Signature&quot; UID=&quot;2012100416533043703206&quot; top=&quot;0&quot; left=&quot;0&quot; relativeHorizontalPosition=&quot;0&quot; relativeVerticalPosition=&quot;2&quot; horizontalAdjustment=&quot;0&quot; verticalAdjustment=&quot;0&quot; anchorBookmark=&quot;Signature2&quot; inlineAnchorBookmark=&quot;&quot;/&gt;&lt;/profile&gt;&lt;profile type=&quot;print&quot; UID=&quot;2012100310258892233669&quot; sameAsDefault=&quot;0&quot;&gt;&lt;OawPicture name=&quot;Unbenannt1&quot; field=&quot;Signature&quot; UID=&quot;2012100416533043703206&quot; top=&quot;0&quot; left=&quot;0&quot; relativeHorizontalPosition=&quot;0&quot; relativeVerticalPosition=&quot;2&quot; horizontalAdjustment=&quot;0&quot; verticalAdjustment=&quot;0&quot; anchorBookmark=&quot;Signature2&quot; inlineAnchorBookmark=&quot;&quot;/&gt;&lt;/profile&gt;&lt;profile type=&quot;print&quot; UID=&quot;2012100310258892233890&quot; sameAsDefault=&quot;0&quot;&gt;&lt;OawPicture name=&quot;Unbenannt1&quot; field=&quot;Signature&quot; UID=&quot;2012100416533043703206&quot; top=&quot;0&quot; left=&quot;0&quot; relativeHorizontalPosition=&quot;0&quot; relativeVerticalPosition=&quot;2&quot; horizontalAdjustment=&quot;0&quot; verticalAdjustment=&quot;0&quot; anchorBookmark=&quot;Signature2&quot; inlineAnchorBookmark=&quot;&quot;/&gt;&lt;/profile&gt;&lt;profile type=&quot;send&quot; UID=&quot;2006120514175878093883&quot; sameAsDefault=&quot;0&quot;&gt;&lt;OawPicture name=&quot;Unbenannt1&quot; field=&quot;Signature&quot; UID=&quot;2012100416533043703206&quot; top=&quot;0&quot; left=&quot;0&quot; relativeHorizontalPosition=&quot;0&quot; relativeVerticalPosition=&quot;2&quot; horizontalAdjustment=&quot;0&quot; verticalAdjustment=&quot;0&quot; anchorBookmark=&quot;Signature2&quot; inlineAnchorBookmark=&quot;&quot;/&gt;&lt;/profile&gt;&lt;profile type=&quot;save&quot; UID=&quot;2006120514401556040061&quot; sameAsDefault=&quot;0&quot;&gt;&lt;OawPicture name=&quot;Unbenannt1&quot; field=&quot;Signature&quot; UID=&quot;2012100416533043703206&quot; top=&quot;0&quot; left=&quot;0&quot; relativeHorizontalPosition=&quot;0&quot; relativeVerticalPosition=&quot;2&quot; horizontalAdjustment=&quot;0&quot; verticalAdjustment=&quot;0&quot; anchorBookmark=&quot;Signature2&quot; inlineAnchorBookmark=&quot;&quot;/&gt;&lt;/profile&gt;&lt;/source&gt;"/>
    <w:docVar w:name="OawDocProp.2003080714212273705547" w:val="&lt;source&gt;&lt;Fields List=&quot;FormattedFullAddress|Introduction|Closing|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DocProperty name=&quot;Recipient.Closing&quot; field=&quot;Closing&quot;/&gt;&lt;OawDocProperty name=&quot;Recipient.EMail&quot; field=&quot;EMail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.2012100312282905492617" w:val="&lt;source&gt;&lt;Fields List=&quot;Description|Description2&quot;/&gt;&lt;profile type=&quot;default&quot; UID=&quot;&quot; sameAsDefault=&quot;0&quot;&gt;&lt;OawDocProperty name=&quot;ContactpersonFunction.Description&quot; field=&quot;Description&quot;/&gt;&lt;OawDocProperty name=&quot;ContactpersonFunction.Description2&quot; field=&quot;Description2&quot;/&gt;&lt;/profile&gt;&lt;/source&gt;"/>
    <w:docVar w:name="OawDocProp.2012100313286566195364" w:val="&lt;source&gt;&lt;Fields List=&quot;SignatureText&quot;/&gt;&lt;profile type=&quot;default&quot; UID=&quot;&quot; sameAsDefault=&quot;0&quot;&gt;&lt;OawDocProperty name=&quot;Signature1Function.SignatureText&quot; field=&quot;SignatureText&quot;/&gt;&lt;/profile&gt;&lt;/source&gt;"/>
    <w:docVar w:name="OawDocProp.2012100313286585085139" w:val="&lt;source&gt;&lt;Fields List=&quot;SignatureText&quot;/&gt;&lt;profile type=&quot;default&quot; UID=&quot;&quot; sameAsDefault=&quot;0&quot;&gt;&lt;OawDocProperty name=&quot;Signature2Function.SignatureText&quot; field=&quot;SignatureText&quot;/&gt;&lt;/profile&gt;&lt;/source&gt;"/>
    <w:docVar w:name="OawDocProp.2012103108238508919188" w:val="&lt;source&gt;&lt;Fields List=&quot;Flag&quot;/&gt;&lt;profile type=&quot;default&quot; UID=&quot;&quot; sameAsDefault=&quot;0&quot;&gt;&lt;OawDocProperty name=&quot;ContactpersonOptions.Flag&quot; field=&quot;Flag&quot;/&gt;&lt;/profile&gt;&lt;/source&gt;"/>
    <w:docVar w:name="OawDocPropSource" w:val="&lt;DocProps&gt;&lt;DocProp UID=&quot;2002122011014149059130932&quot; EntryUID=&quot;2003121817293296325874&quot; PrimaryUID=&quot;ClientSuite&quot; Active=&quot;-1&quot;/&gt;&lt;DocProp UID=&quot;200212191811121321310321301031x&quot; EntryUID=&quot;2003121817293296325874&quot; PrimaryUID=&quot;ClientSuite&quot; Active=&quot;-1&quot;/&gt;&lt;DocProp UID=&quot;2002122010583847234010578&quot; EntryUID=&quot;2003121817293296325874&quot; PrimaryUID=&quot;ClientSuite&quot; Active=&quot;-1&quot;/&gt;&lt;DocProp UID=&quot;2003061115381095709037&quot; EntryUID=&quot;2003121817293296325874&quot; PrimaryUID=&quot;ClientSuite&quot; Active=&quot;-1&quot;/&gt;&lt;DocProp UID=&quot;2006040509495284662868&quot; EntryUID=&quot;2003121817293296325874&quot; PrimaryUID=&quot;ClientSuite&quot; Active=&quot;-1&quot;/&gt;&lt;DocProp UID=&quot;2012100312282905492617&quot; EntryUID=&quot;2003121817293296325874&quot; PrimaryUID=&quot;ClientSuite&quot; Active=&quot;-1&quot;/&gt;&lt;DocProp UID=&quot;2012100313286566195364&quot; EntryUID=&quot;2003121817293296325874&quot; PrimaryUID=&quot;ClientSuite&quot; Active=&quot;-1&quot;/&gt;&lt;DocProp UID=&quot;2012100313286585085139&quot; EntryUID=&quot;2003121817293296325874&quot; PrimaryUID=&quot;ClientSuite&quot; Active=&quot;-1&quot;/&gt;&lt;DocProp UID=&quot;2012103108238508919188&quot; EntryUID=&quot;2003121817293296325874&quot; PrimaryUID=&quot;ClientSuite&quot; Active=&quot;-1&quot;/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    &lt;Item Type=&quot;SubMenu&quot; IDName=&quot;CharacterStyles&quot;&gt;_x000d_        &lt;Item Type=&quot;Button&quot; IDName=&quot;DefaultParagraphFont&quot;  Icon=&quot;3114&quot; Label=&quot;Standard&quot; Command=&quot;StyleApply&quot; Parameter=&quot;-66&quot;/&gt;_x000d_        &lt;Item Type=&quot;Button&quot; IDName=&quot;Emphasis&quot;  Icon=&quot;3114&quot; Label=&quot;Auszeichnung&quot; Command=&quot;StyleApply&quot; Parameter=&quot;Hervorhebung&quot;/&gt;_x000d_    &lt;/Item&gt;_x000d_    &lt;Item Type=&quot;SubMenu&quot; IDName=&quot;StructureStyles&quot;&gt;_x000d_        &lt;Item Type=&quot;Button&quot; IDName=&quot;DocumentType&quot; Icon=&quot;3546&quot; Label=&quot;Standard&quot; Command=&quot;StyleApply&quot; Parameter=&quot;-1&quot;/&gt;_x000d_        &lt;Item Type=&quot;Button&quot; IDName=&quot;Subject&quot; Icon=&quot;3546&quot; Label=&quot;Betreff&quot; Command=&quot;StyleApply&quot; Parameter=&quot;Betreff&quot;/&gt;_x000d_        &lt;Item Type=&quot;Button&quot; IDName=&quot;Title&quot; Icon=&quot;3546&quot; Label=&quot;Titel&quot; Command=&quot;StyleApply&quot; Parameter=&quot;-63&quot;/&gt;_x000d_        &lt;Item Type=&quot;Button&quot; IDName=&quot;SubTitle&quot; Icon=&quot;3546&quot; Label=&quot;Untertitel&quot; Command=&quot;StyleApply&quot; Parameter=&quot;Untertitel&quot;/&gt;_x000d_        &lt;Item Type=&quot;Separator&quot;/&gt;_x000d_        &lt;Item Type=&quot;Button&quot; IDName=&quot;Title1&quot; Icon=&quot;3546&quot; Label=&quot;&amp;lt;translate&amp;gt;Style.Title1&amp;lt;/translate&amp;gt;&quot; Command=&quot;StyleApply&quot; Parameter=&quot;Titel 1&quot;/&gt;_x000d_        &lt;Item Type=&quot;Button&quot; IDName=&quot;Title2&quot; Icon=&quot;3546&quot; Label=&quot;&amp;lt;translate&amp;gt;Style.Title2&amp;lt;/translate&amp;gt;&quot; Command=&quot;StyleApply&quot; Parameter=&quot;Titel 2&quot;/&gt;_x000d_        &lt;Item Type=&quot;Button&quot; IDName=&quot;Title3&quot; Icon=&quot;3546&quot; Label=&quot;&amp;lt;translate&amp;gt;Style.Title3&amp;lt;/translate&amp;gt;&quot; Command=&quot;StyleApply&quot; Parameter=&quot;Titel 3&quot;/&gt;_x000d_        &lt;Item Type=&quot;Button&quot; IDName=&quot;Title4&quot; Icon=&quot;3546&quot; Label=&quot;&amp;lt;translate&amp;gt;Style.Title4&amp;lt;/translate&amp;gt;&quot; Command=&quot;StyleApply&quot; Parameter=&quot;Titel 4&quot;/&gt;_x000d_        &lt;Item Type=&quot;Separator&quot;/&gt;_x000d_        &lt;Item Type=&quot;Button&quot; IDName=&quot;Heading1&quot; Icon=&quot;3546&quot; Label=&quot;&amp;lt;translate&amp;gt;Style.Heading1&amp;lt;/translate&amp;gt;&quot; Command=&quot;StyleApply&quot; Parameter=&quot;-2&quot;/&gt;_x000d_        &lt;Item Type=&quot;Button&quot; IDName=&quot;Heading2&quot; Icon=&quot;3546&quot; Label=&quot;&amp;lt;translate&amp;gt;Style.Heading2&amp;lt;/translate&amp;gt;&quot; Command=&quot;StyleApply&quot; Parameter=&quot;-3&quot;/&gt;_x000d_        &lt;Item Type=&quot;Button&quot; IDName=&quot;Heading3&quot; Icon=&quot;3546&quot; Label=&quot;&amp;lt;translate&amp;gt;Style.Heading3&amp;lt;/translate&amp;gt;&quot; Command=&quot;StyleApply&quot; Parameter=&quot;-4&quot;/&gt;_x000d_        &lt;Item Type=&quot;Button&quot; IDName=&quot;Heading4&quot; Icon=&quot;3546&quot; Label=&quot;&amp;lt;translate&amp;gt;Style.Heading4&amp;lt;/translate&amp;gt;&quot; Command=&quot;StyleApply&quot; Parameter=&quot;-5&quot;/&gt;_x000d_    &lt;/Item&gt;_x000d_    &lt;Item Type=&quot;SubMenu&quot; IDName=&quot;ListStyles&quot;&gt;_x000d_        &lt;Item Type=&quot;Button&quot; IDName=&quot;ListWithSymbols&quot; Icon=&quot;3546&quot; Label=&quot;Punkte&quot; Command=&quot;StyleApply&quot; Parameter=&quot;AufzählungPunkte&quot;/&gt;_x000d_        &lt;Item Type=&quot;Button&quot; IDName=&quot;ListWithLetters&quot; Icon=&quot;3546&quot; Label=&quot;Spiegelstriche&quot; Command=&quot;StyleApply&quot; Parameter=&quot;AufzählungStrich&quot;/&gt;_x000d_        &lt;Item Type=&quot;Button&quot; IDName=&quot;ListWithNumbers&quot; Icon=&quot;3546&quot; Label=&quot;Ziffern&quot; Command=&quot;StyleApply&quot; Parameter=&quot;AufzählungNummer&quot;/&gt;_x000d_        &lt;Item Type=&quot;Button&quot; IDName=&quot;ListWithLit&quot; Icon=&quot;3546&quot; Label=&quot;Buchstaben&quot; Command=&quot;StyleApply&quot; Parameter=&quot;AufzählungLit&quot;/&gt;_x000d_    &lt;/Item&gt;_x000d_&lt;/MenusDef&gt;"/>
    <w:docVar w:name="OawOMS" w:val="&lt;OawOMS&gt;&lt;send profileUID=&quot;2003010711200895123470110&quot;&gt;&lt;mail&gt;&lt;subject&gt;&lt;value type=&quot;OawBookmark&quot; name=&quot;Subject&quot;&gt;&lt;separator text=&quot;&quot;&gt;&lt;/separator&gt;&lt;format text=&quot;&quot;&gt;&lt;/format&gt;&lt;/value&gt;&lt;/subject&gt;&lt;to&gt;&lt;value type=&quot;OawDocProperty&quot; name=&quot;Recipient.EMail&quot;&gt;&lt;separator text=&quot;&quot;&gt;&lt;/separator&gt;&lt;format text=&quot;&quot;&gt;&lt;/format&gt;&lt;/value&gt;&lt;/to&gt;&lt;/mail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end&gt;&lt;send profileUID=&quot;2006120514175878093883&quot;&gt;&lt;mail&gt;&lt;subject&gt;&lt;value type=&quot;OawBookmark&quot; name=&quot;Subject&quot;&gt;&lt;separator text=&quot;&quot;&gt;&lt;/separator&gt;&lt;format text=&quot;&quot;&gt;&lt;/format&gt;&lt;/value&gt;&lt;/subject&gt;&lt;to&gt;&lt;value type=&quot;OawDocProperty&quot; name=&quot;Recipient.EMail&quot;&gt;&lt;separator text=&quot;&quot;&gt;&lt;/separator&gt;&lt;format text=&quot;&quot;&gt;&lt;/format&gt;&lt;/value&gt;&lt;/to&gt;&lt;/mail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end&gt;&lt;save profileUID=&quot;200406221642525525327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12100310258892227113" w:val="&lt;source&gt;&lt;documentProperty UID=&quot;2002122011014149059130932&quot;&gt;&lt;Fields List=&quot;EmblemBWN|EmblemBW&quot;/&gt;&lt;OawPicture name=&quot;Organisation.EmblemColorN&quot; field=&quot;EmblemBWN&quot; UID=&quot;2012100410273200663397&quot; top=&quot;0&quot; left=&quot;0&quot; relativeHorizontalPosition=&quot;1&quot; relativeVerticalPosition=&quot;1&quot; horizontalAdjustment=&quot;0&quot; verticalAdjustment=&quot;0&quot; anchorBookmark=&quot;LogoSn&quot; inlineAnchorBookmark=&quot;&quot;/&gt;&lt;OawPicture name=&quot;Organisation.EmblemColor&quot; field=&quot;EmblemBW&quot; UID=&quot;2012100417454460294761&quot; top=&quot;-180&quot; left=&quot;-280&quot; relativeHorizontalPosition=&quot;1&quot; relativeVerticalPosition=&quot;1&quot; horizontalAdjustment=&quot;0&quot; verticalAdjustment=&quot;0&quot; anchorBookmark=&quot;LogoS1&quot; inlineAnchorBookmark=&quot;&quot;/&gt;&lt;/documentProperty&gt;&lt;/source&gt;"/>
    <w:docVar w:name="OawPrint.2012100310258892233394" w:val="&lt;source&gt;&lt;documentProperty UID=&quot;2002122011014149059130932&quot;&gt;&lt;Fields List=&quot;EmblemBWN|EmblemBW&quot;/&gt;&lt;OawPicture name=&quot;Organisation.EmblemColorN&quot; field=&quot;EmblemBWN&quot; UID=&quot;2012100410273200663397&quot; top=&quot;0&quot; left=&quot;0&quot; relativeHorizontalPosition=&quot;1&quot; relativeVerticalPosition=&quot;1&quot; horizontalAdjustment=&quot;0&quot; verticalAdjustment=&quot;0&quot; anchorBookmark=&quot;LogoSn&quot; inlineAnchorBookmark=&quot;&quot;/&gt;&lt;OawPicture name=&quot;Organisation.EmblemColor&quot; field=&quot;EmblemBW&quot; UID=&quot;2012100417454460294761&quot; top=&quot;-180&quot; left=&quot;-28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2002122010583847234010578&quot;&gt;&lt;Fields List=&quot;Signature&quot;/&gt;&lt;OawPicture name=&quot;Unbenannt&quot; field=&quot;Signature&quot; UID=&quot;2012100416501409995393&quot; top=&quot;0&quot; left=&quot;0&quot; relativeHorizontalPosition=&quot;0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e&quot;/&gt;&lt;OawPicture name=&quot;Unbenannt1&quot; field=&quot;Signature&quot; UID=&quot;2012100416533043703206&quot; top=&quot;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Print.2012100310258892233533" w:val="&lt;source&gt;&lt;documentProperty UID=&quot;&quot;&gt;&lt;Fields List=&quot;&quot;/&gt;&lt;OawPicture name=&quot;Organisation.EmblemColorN&quot; field=&quot;&quot; UID=&quot;2012100410273200663397&quot; top=&quot;0&quot; left=&quot;0&quot; relativeHorizontalPosition=&quot;1&quot; relativeVerticalPosition=&quot;1&quot; horizontalAdjustment=&quot;0&quot; verticalAdjustment=&quot;0&quot; anchorBookmark=&quot;LogoSn&quot; inlineAnchorBookmark=&quot;&quot;/&gt;&lt;/documentProperty&gt;&lt;documentProperty UID=&quot;2002122011014149059130932&quot;&gt;&lt;Fields List=&quot;EmblemColor&quot;/&gt;&lt;OawPicture name=&quot;Organisation.EmblemColor&quot; field=&quot;EmblemColor&quot; UID=&quot;2012100417454460294761&quot; top=&quot;-180&quot; left=&quot;-280&quot; relativeHorizontalPosition=&quot;1&quot; relativeVerticalPosition=&quot;1&quot; horizontalAdjustment=&quot;0&quot; verticalAdjustment=&quot;0&quot; anchorBookmark=&quot;LogoS1&quot; inlineAnchorBookmark=&quot;&quot;/&gt;&lt;/documentProperty&gt;&lt;/source&gt;"/>
    <w:docVar w:name="OawPrint.2012100310258892233669" w:val="&lt;source&gt;&lt;documentProperty UID=&quot;&quot;&gt;&lt;Fields List=&quot;&quot;/&gt;&lt;OawPicture name=&quot;Organisation.EmblemColorN&quot; field=&quot;&quot; UID=&quot;2012100410273200663397&quot; top=&quot;0&quot; left=&quot;0&quot; relativeHorizontalPosition=&quot;1&quot; relativeVerticalPosition=&quot;1&quot; horizontalAdjustment=&quot;0&quot; verticalAdjustment=&quot;0&quot; anchorBookmark=&quot;LogoSn&quot; inlineAnchorBookmark=&quot;&quot;/&gt;&lt;/documentProperty&gt;&lt;documentProperty UID=&quot;2002122010583847234010578&quot;&gt;&lt;Fields List=&quot;Signature&quot;/&gt;&lt;OawPicture name=&quot;Unbenannt&quot; field=&quot;Signature&quot; UID=&quot;2012100416501409995393&quot; top=&quot;0&quot; left=&quot;0&quot; relativeHorizontalPosition=&quot;0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e&quot;/&gt;&lt;OawPicture name=&quot;Unbenannt1&quot; field=&quot;Signature&quot; UID=&quot;2012100416533043703206&quot; top=&quot;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documentProperty UID=&quot;2002122011014149059130932&quot;&gt;&lt;Fields List=&quot;EmblemColor&quot;/&gt;&lt;OawPicture name=&quot;Organisation.EmblemColor&quot; field=&quot;EmblemColor&quot; UID=&quot;2012100417454460294761&quot; top=&quot;-180&quot; left=&quot;-280&quot; relativeHorizontalPosition=&quot;1&quot; relativeVerticalPosition=&quot;1&quot; horizontalAdjustment=&quot;0&quot; verticalAdjustment=&quot;0&quot; anchorBookmark=&quot;LogoS1&quot; inlineAnchorBookmark=&quot;&quot;/&gt;&lt;/documentProperty&gt;&lt;/source&gt;"/>
    <w:docVar w:name="OawPrint.2012100310258892233890" w:val="&lt;source&gt;&lt;documentProperty UID=&quot;2002122010583847234010578&quot;&gt;&lt;Fields List=&quot;Signature&quot;/&gt;&lt;OawPicture name=&quot;Unbenannt&quot; field=&quot;Signature&quot; UID=&quot;2012100416501409995393&quot; top=&quot;0&quot; left=&quot;0&quot; relativeHorizontalPosition=&quot;0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e&quot;/&gt;&lt;OawPicture name=&quot;Unbenannt1&quot; field=&quot;Signature&quot; UID=&quot;2012100416533043703206&quot; top=&quot;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PrintRestore.2012100310258892227113" w:val="&lt;source&gt;&lt;documentProperty UID=&quot;2002122011014149059130932&quot;&gt;&lt;Fields List=&quot;EmblemColorN|EmblemColor&quot;/&gt;&lt;OawPicture name=&quot;Organisation.EmblemColorN&quot; field=&quot;EmblemColorN&quot; UID=&quot;2012100410273200663397&quot; top=&quot;0&quot; left=&quot;0&quot; relativeHorizontalPosition=&quot;1&quot; relativeVerticalPosition=&quot;1&quot; horizontalAdjustment=&quot;0&quot; verticalAdjustment=&quot;0&quot; anchorBookmark=&quot;LogoSn&quot; inlineAnchorBookmark=&quot;&quot;/&gt;&lt;OawPicture name=&quot;Organisation.EmblemColor&quot; field=&quot;EmblemColor&quot; UID=&quot;2012100417454460294761&quot; top=&quot;-180&quot; left=&quot;-280&quot; relativeHorizontalPosition=&quot;1&quot; relativeVerticalPosition=&quot;1&quot; horizontalAdjustment=&quot;0&quot; verticalAdjustment=&quot;0&quot; anchorBookmark=&quot;LogoS1&quot; inlineAnchorBookmark=&quot;&quot;/&gt;&lt;/documentProperty&gt;&lt;/source&gt;"/>
    <w:docVar w:name="OawPrintRestore.2012100310258892233394" w:val="&lt;source&gt;&lt;documentProperty UID=&quot;2002122011014149059130932&quot;&gt;&lt;Fields List=&quot;EmblemColorN|EmblemColor&quot;/&gt;&lt;OawPicture name=&quot;Organisation.EmblemColorN&quot; field=&quot;EmblemColorN&quot; UID=&quot;2012100410273200663397&quot; top=&quot;0&quot; left=&quot;0&quot; relativeHorizontalPosition=&quot;1&quot; relativeVerticalPosition=&quot;1&quot; horizontalAdjustment=&quot;0&quot; verticalAdjustment=&quot;0&quot; anchorBookmark=&quot;LogoSn&quot; inlineAnchorBookmark=&quot;&quot;/&gt;&lt;OawPicture name=&quot;Organisation.EmblemColor&quot; field=&quot;EmblemColor&quot; UID=&quot;2012100417454460294761&quot; top=&quot;-180&quot; left=&quot;-28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PrintRestore.2012100310258892233533" w:val="&lt;source&gt;&lt;documentProperty UID=&quot;2002122011014149059130932&quot;&gt;&lt;Fields List=&quot;EmblemColorN|EmblemColor&quot;/&gt;&lt;OawPicture name=&quot;Organisation.EmblemColorN&quot; field=&quot;EmblemColorN&quot; UID=&quot;2012100410273200663397&quot; top=&quot;0&quot; left=&quot;0&quot; relativeHorizontalPosition=&quot;1&quot; relativeVerticalPosition=&quot;1&quot; horizontalAdjustment=&quot;0&quot; verticalAdjustment=&quot;0&quot; anchorBookmark=&quot;LogoSn&quot; inlineAnchorBookmark=&quot;&quot;/&gt;&lt;OawPicture name=&quot;Organisation.EmblemColor&quot; field=&quot;EmblemColor&quot; UID=&quot;2012100417454460294761&quot; top=&quot;-180&quot; left=&quot;-280&quot; relativeHorizontalPosition=&quot;1&quot; relativeVerticalPosition=&quot;1&quot; horizontalAdjustment=&quot;0&quot; verticalAdjustment=&quot;0&quot; anchorBookmark=&quot;LogoS1&quot; inlineAnchorBookmark=&quot;&quot;/&gt;&lt;/documentProperty&gt;&lt;/source&gt;"/>
    <w:docVar w:name="OawPrintRestore.2012100310258892233669" w:val="&lt;source&gt;&lt;documentProperty UID=&quot;2002122011014149059130932&quot;&gt;&lt;Fields List=&quot;EmblemColorN|EmblemColor&quot;/&gt;&lt;OawPicture name=&quot;Organisation.EmblemColorN&quot; field=&quot;EmblemColorN&quot; UID=&quot;2012100410273200663397&quot; top=&quot;0&quot; left=&quot;0&quot; relativeHorizontalPosition=&quot;1&quot; relativeVerticalPosition=&quot;1&quot; horizontalAdjustment=&quot;0&quot; verticalAdjustment=&quot;0&quot; anchorBookmark=&quot;LogoSn&quot; inlineAnchorBookmark=&quot;&quot;/&gt;&lt;OawPicture name=&quot;Organisation.EmblemColor&quot; field=&quot;EmblemColor&quot; UID=&quot;2012100417454460294761&quot; top=&quot;-180&quot; left=&quot;-28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PrintRestore.2012100310258892233890" w:val="&lt;source&gt;&lt;documentProperty UID=&quot;&quot;&gt;&lt;Fields List=&quot;&quot;/&gt;&lt;/documentProperty&gt;&lt;/source&gt;"/>
    <w:docVar w:name="OawProjectID" w:val="arch"/>
    <w:docVar w:name="OawRecipients" w:val="&lt;empty/&gt;"/>
    <w:docVar w:name="OawSave.2006120514401556040061" w:val="&lt;source&gt;&lt;documentProperty UID=&quot;2002122010583847234010578&quot;&gt;&lt;Fields List=&quot;Signature&quot;/&gt;&lt;OawPicture name=&quot;Unbenannt&quot; field=&quot;Signature&quot; UID=&quot;2012100416501409995393&quot; top=&quot;0&quot; left=&quot;0&quot; relativeHorizontalPosition=&quot;0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e&quot;/&gt;&lt;OawPicture name=&quot;Unbenannt1&quot; field=&quot;Signature&quot; UID=&quot;2012100416533043703206&quot; top=&quot;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SaveRestore.2006120514401556040061" w:val="&lt;source&gt;&lt;documentProperty UID=&quot;&quot;&gt;&lt;Fields List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100312282905492617" w:val="&lt;empty/&gt;"/>
    <w:docVar w:name="OawSelectedSource.2012100313286566195364" w:val="&lt;empty/&gt;"/>
    <w:docVar w:name="OawSelectedSource.2012100313286585085139" w:val="&lt;empty/&gt;"/>
    <w:docVar w:name="OawSelectedSource.2012103108238508919188" w:val="&lt;empty/&gt;"/>
    <w:docVar w:name="OawSend.2006120514175878093883" w:val="&lt;source&gt;&lt;documentProperty UID=&quot;2002122010583847234010578&quot;&gt;&lt;Fields List=&quot;Signature&quot;/&gt;&lt;OawPicture name=&quot;Unbenannt&quot; field=&quot;Signature&quot; UID=&quot;2012100416501409995393&quot; top=&quot;0&quot; left=&quot;0&quot; relativeHorizontalPosition=&quot;0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e&quot;/&gt;&lt;OawPicture name=&quot;Unbenannt1&quot; field=&quot;Signature&quot; UID=&quot;2012100416533043703206&quot; top=&quot;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SendRestore.2006120514175878093883" w:val="&lt;source&gt;&lt;documentProperty UID=&quot;&quot;&gt;&lt;Fields List=&quot;&quot;/&gt;&lt;/documentProperty&gt;&lt;/source&gt;"/>
    <w:docVar w:name="OawTemplateProperties" w:val="password:=&lt;Semicolon/&gt;MnO`rrvnqc.=;jumpToFirstField:=1;dotReverenceRemove:=1;resizeA4Letter:=1;unpdateDocPropsOnNewOnly:=0;showAllNoteItems:=0;CharCodeChecked:=;CharCodeUnchecked:=;WizardSteps:=0|1;DocumentTitle:=&lt;translate&gt;Template.Untitled&lt;/translate&gt;;DisplayName:=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3396321577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Beilagen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Beilagen&quot;/&gt;_x000d_&lt;/TemplPropsStm&gt;"/>
    <w:docVar w:name="OawVersionPicture.2012100410273200663397" w:val="AR.Logo.Farbe.2100.270.emf;2012.10.04-10:19:57"/>
    <w:docVar w:name="OawVersionPicture.2012100417454460294761" w:val="AR.Logo.Farbe.2100.270.emf;2012.10.04-10:19:57"/>
    <w:docVar w:name="OawVersionPictureInline.2012100410273200663397" w:val="AR.Logo.Farbe.2100.270.emf;2012.10.04-10:19:57"/>
    <w:docVar w:name="OawVersionPictureInline.2012100417454460294761" w:val="AR.Logo.Farbe.2100.270.emf;2012.10.04-10:19:57"/>
  </w:docVars>
  <w:rsids>
    <w:rsidRoot w:val="006E02FD"/>
    <w:rsid w:val="00007FE3"/>
    <w:rsid w:val="00011C30"/>
    <w:rsid w:val="00013FBD"/>
    <w:rsid w:val="000140CF"/>
    <w:rsid w:val="00016FE6"/>
    <w:rsid w:val="00024A7B"/>
    <w:rsid w:val="00025A1A"/>
    <w:rsid w:val="00035EB2"/>
    <w:rsid w:val="00035EED"/>
    <w:rsid w:val="0005504C"/>
    <w:rsid w:val="000606F9"/>
    <w:rsid w:val="00060730"/>
    <w:rsid w:val="00060D95"/>
    <w:rsid w:val="00063E6A"/>
    <w:rsid w:val="0006609C"/>
    <w:rsid w:val="000715FE"/>
    <w:rsid w:val="00084C3D"/>
    <w:rsid w:val="00087B25"/>
    <w:rsid w:val="00091CDC"/>
    <w:rsid w:val="00092C58"/>
    <w:rsid w:val="00094BC4"/>
    <w:rsid w:val="00096F90"/>
    <w:rsid w:val="00097610"/>
    <w:rsid w:val="00097B39"/>
    <w:rsid w:val="000A7EF9"/>
    <w:rsid w:val="000A7EFA"/>
    <w:rsid w:val="000C1B98"/>
    <w:rsid w:val="000C23DC"/>
    <w:rsid w:val="000D1B06"/>
    <w:rsid w:val="000D7BB6"/>
    <w:rsid w:val="000E0407"/>
    <w:rsid w:val="000E632A"/>
    <w:rsid w:val="000E77CF"/>
    <w:rsid w:val="000F3DB3"/>
    <w:rsid w:val="00105A6C"/>
    <w:rsid w:val="00110163"/>
    <w:rsid w:val="001118C3"/>
    <w:rsid w:val="001145F4"/>
    <w:rsid w:val="001158C9"/>
    <w:rsid w:val="00120489"/>
    <w:rsid w:val="001308FC"/>
    <w:rsid w:val="00134AB5"/>
    <w:rsid w:val="001368B5"/>
    <w:rsid w:val="001436DB"/>
    <w:rsid w:val="0015203E"/>
    <w:rsid w:val="001533CD"/>
    <w:rsid w:val="001720A8"/>
    <w:rsid w:val="00172A39"/>
    <w:rsid w:val="00175064"/>
    <w:rsid w:val="00182432"/>
    <w:rsid w:val="001939F8"/>
    <w:rsid w:val="0019692B"/>
    <w:rsid w:val="001B1D90"/>
    <w:rsid w:val="001C54D9"/>
    <w:rsid w:val="001D1FE0"/>
    <w:rsid w:val="001D3CE9"/>
    <w:rsid w:val="001E51CF"/>
    <w:rsid w:val="001F06ED"/>
    <w:rsid w:val="001F4480"/>
    <w:rsid w:val="001F5B63"/>
    <w:rsid w:val="00200C1D"/>
    <w:rsid w:val="0021576C"/>
    <w:rsid w:val="00216D5F"/>
    <w:rsid w:val="002278E3"/>
    <w:rsid w:val="00227D94"/>
    <w:rsid w:val="0023304D"/>
    <w:rsid w:val="00246B62"/>
    <w:rsid w:val="0024758B"/>
    <w:rsid w:val="0025006E"/>
    <w:rsid w:val="0025234B"/>
    <w:rsid w:val="002555F9"/>
    <w:rsid w:val="00256CD5"/>
    <w:rsid w:val="00261F69"/>
    <w:rsid w:val="00263862"/>
    <w:rsid w:val="00273599"/>
    <w:rsid w:val="002830EE"/>
    <w:rsid w:val="00291B46"/>
    <w:rsid w:val="00294E93"/>
    <w:rsid w:val="0029669E"/>
    <w:rsid w:val="002B3368"/>
    <w:rsid w:val="002B6497"/>
    <w:rsid w:val="002C1540"/>
    <w:rsid w:val="002C204B"/>
    <w:rsid w:val="002C2CCF"/>
    <w:rsid w:val="002C37F3"/>
    <w:rsid w:val="002C6816"/>
    <w:rsid w:val="002D5625"/>
    <w:rsid w:val="002D5DC5"/>
    <w:rsid w:val="002D79D0"/>
    <w:rsid w:val="002E6D20"/>
    <w:rsid w:val="002E76C4"/>
    <w:rsid w:val="002F46E3"/>
    <w:rsid w:val="002F4FEA"/>
    <w:rsid w:val="002F534C"/>
    <w:rsid w:val="00300A88"/>
    <w:rsid w:val="00303775"/>
    <w:rsid w:val="00307A86"/>
    <w:rsid w:val="00310D68"/>
    <w:rsid w:val="003155C3"/>
    <w:rsid w:val="00317663"/>
    <w:rsid w:val="00322000"/>
    <w:rsid w:val="00325FDA"/>
    <w:rsid w:val="00332AD0"/>
    <w:rsid w:val="0033471D"/>
    <w:rsid w:val="003359DD"/>
    <w:rsid w:val="00336779"/>
    <w:rsid w:val="00344C47"/>
    <w:rsid w:val="0035460C"/>
    <w:rsid w:val="00363BB3"/>
    <w:rsid w:val="00367915"/>
    <w:rsid w:val="00371BF3"/>
    <w:rsid w:val="00374CA5"/>
    <w:rsid w:val="0038155E"/>
    <w:rsid w:val="00381F25"/>
    <w:rsid w:val="00382B0A"/>
    <w:rsid w:val="003913CD"/>
    <w:rsid w:val="00395F20"/>
    <w:rsid w:val="00396C5E"/>
    <w:rsid w:val="003A689E"/>
    <w:rsid w:val="003A7C0C"/>
    <w:rsid w:val="003B34FD"/>
    <w:rsid w:val="003B55AB"/>
    <w:rsid w:val="003B7190"/>
    <w:rsid w:val="003C1E81"/>
    <w:rsid w:val="003C377D"/>
    <w:rsid w:val="003F5513"/>
    <w:rsid w:val="00412468"/>
    <w:rsid w:val="00421C46"/>
    <w:rsid w:val="00422171"/>
    <w:rsid w:val="0042288F"/>
    <w:rsid w:val="00424BCD"/>
    <w:rsid w:val="004270C7"/>
    <w:rsid w:val="004310FB"/>
    <w:rsid w:val="0043457D"/>
    <w:rsid w:val="00435D89"/>
    <w:rsid w:val="004444AB"/>
    <w:rsid w:val="00446772"/>
    <w:rsid w:val="004508BA"/>
    <w:rsid w:val="00456D87"/>
    <w:rsid w:val="004619AA"/>
    <w:rsid w:val="00466251"/>
    <w:rsid w:val="00471310"/>
    <w:rsid w:val="004772D1"/>
    <w:rsid w:val="004811C4"/>
    <w:rsid w:val="00484848"/>
    <w:rsid w:val="00492F07"/>
    <w:rsid w:val="004A5D0F"/>
    <w:rsid w:val="004B2A85"/>
    <w:rsid w:val="004B5E11"/>
    <w:rsid w:val="004C1E57"/>
    <w:rsid w:val="004C22C6"/>
    <w:rsid w:val="004C5F68"/>
    <w:rsid w:val="004D2221"/>
    <w:rsid w:val="004D2F99"/>
    <w:rsid w:val="004D5FB2"/>
    <w:rsid w:val="004D60AC"/>
    <w:rsid w:val="004D6A2A"/>
    <w:rsid w:val="004E606D"/>
    <w:rsid w:val="004E71DD"/>
    <w:rsid w:val="004F042C"/>
    <w:rsid w:val="004F6811"/>
    <w:rsid w:val="00501210"/>
    <w:rsid w:val="0050225C"/>
    <w:rsid w:val="00502363"/>
    <w:rsid w:val="005035EE"/>
    <w:rsid w:val="00517282"/>
    <w:rsid w:val="00527DCE"/>
    <w:rsid w:val="0053182B"/>
    <w:rsid w:val="005345A2"/>
    <w:rsid w:val="0053552F"/>
    <w:rsid w:val="00535CA6"/>
    <w:rsid w:val="00552830"/>
    <w:rsid w:val="00553978"/>
    <w:rsid w:val="00554504"/>
    <w:rsid w:val="00554895"/>
    <w:rsid w:val="0056024D"/>
    <w:rsid w:val="005664A9"/>
    <w:rsid w:val="00570399"/>
    <w:rsid w:val="00570DAE"/>
    <w:rsid w:val="00571F40"/>
    <w:rsid w:val="005812F0"/>
    <w:rsid w:val="0058221F"/>
    <w:rsid w:val="00597716"/>
    <w:rsid w:val="00597F93"/>
    <w:rsid w:val="005A638D"/>
    <w:rsid w:val="005B029A"/>
    <w:rsid w:val="005B47A2"/>
    <w:rsid w:val="005C4BD7"/>
    <w:rsid w:val="005C651A"/>
    <w:rsid w:val="005D28FE"/>
    <w:rsid w:val="005D6689"/>
    <w:rsid w:val="005D6B6B"/>
    <w:rsid w:val="005E14F0"/>
    <w:rsid w:val="005E1A02"/>
    <w:rsid w:val="005E6908"/>
    <w:rsid w:val="0060284A"/>
    <w:rsid w:val="00606312"/>
    <w:rsid w:val="006069F4"/>
    <w:rsid w:val="00622FCD"/>
    <w:rsid w:val="006235B2"/>
    <w:rsid w:val="00623F59"/>
    <w:rsid w:val="00625156"/>
    <w:rsid w:val="0063449A"/>
    <w:rsid w:val="0064191F"/>
    <w:rsid w:val="0064535E"/>
    <w:rsid w:val="00646AA5"/>
    <w:rsid w:val="00657F00"/>
    <w:rsid w:val="00660550"/>
    <w:rsid w:val="00666B76"/>
    <w:rsid w:val="00666DAA"/>
    <w:rsid w:val="00670B38"/>
    <w:rsid w:val="006710EE"/>
    <w:rsid w:val="0067188B"/>
    <w:rsid w:val="006765B7"/>
    <w:rsid w:val="0068418D"/>
    <w:rsid w:val="00684726"/>
    <w:rsid w:val="00690990"/>
    <w:rsid w:val="006A0E31"/>
    <w:rsid w:val="006A16E8"/>
    <w:rsid w:val="006A1BD0"/>
    <w:rsid w:val="006B010F"/>
    <w:rsid w:val="006B0936"/>
    <w:rsid w:val="006B2B3D"/>
    <w:rsid w:val="006B76C3"/>
    <w:rsid w:val="006B79E8"/>
    <w:rsid w:val="006C5BB9"/>
    <w:rsid w:val="006D279D"/>
    <w:rsid w:val="006D5274"/>
    <w:rsid w:val="006E02FD"/>
    <w:rsid w:val="006E379D"/>
    <w:rsid w:val="006E3F57"/>
    <w:rsid w:val="006E6AEB"/>
    <w:rsid w:val="006F2AEA"/>
    <w:rsid w:val="006F6242"/>
    <w:rsid w:val="00706B75"/>
    <w:rsid w:val="0070768F"/>
    <w:rsid w:val="007231BC"/>
    <w:rsid w:val="007252C5"/>
    <w:rsid w:val="007269BD"/>
    <w:rsid w:val="00730ECA"/>
    <w:rsid w:val="00732A0B"/>
    <w:rsid w:val="007333BF"/>
    <w:rsid w:val="00743929"/>
    <w:rsid w:val="00750A92"/>
    <w:rsid w:val="0078102D"/>
    <w:rsid w:val="00781ACE"/>
    <w:rsid w:val="007834CB"/>
    <w:rsid w:val="00783C51"/>
    <w:rsid w:val="00786BC0"/>
    <w:rsid w:val="00787605"/>
    <w:rsid w:val="00792508"/>
    <w:rsid w:val="007A138D"/>
    <w:rsid w:val="007B474E"/>
    <w:rsid w:val="007C1C70"/>
    <w:rsid w:val="007C6386"/>
    <w:rsid w:val="007C7D48"/>
    <w:rsid w:val="007D69D0"/>
    <w:rsid w:val="007E1C52"/>
    <w:rsid w:val="007E68E3"/>
    <w:rsid w:val="007F0412"/>
    <w:rsid w:val="007F1688"/>
    <w:rsid w:val="007F3660"/>
    <w:rsid w:val="00800BB7"/>
    <w:rsid w:val="00801500"/>
    <w:rsid w:val="00804295"/>
    <w:rsid w:val="00804456"/>
    <w:rsid w:val="00811A50"/>
    <w:rsid w:val="00812566"/>
    <w:rsid w:val="0081417F"/>
    <w:rsid w:val="008172AE"/>
    <w:rsid w:val="00822C04"/>
    <w:rsid w:val="00823627"/>
    <w:rsid w:val="00824B16"/>
    <w:rsid w:val="00825F1A"/>
    <w:rsid w:val="008265A4"/>
    <w:rsid w:val="00830744"/>
    <w:rsid w:val="008325EA"/>
    <w:rsid w:val="008329C9"/>
    <w:rsid w:val="008361C1"/>
    <w:rsid w:val="00837919"/>
    <w:rsid w:val="00842689"/>
    <w:rsid w:val="008630B5"/>
    <w:rsid w:val="0086759D"/>
    <w:rsid w:val="008675C1"/>
    <w:rsid w:val="008702DD"/>
    <w:rsid w:val="00872CF2"/>
    <w:rsid w:val="0087426E"/>
    <w:rsid w:val="00876938"/>
    <w:rsid w:val="00880632"/>
    <w:rsid w:val="0088281A"/>
    <w:rsid w:val="00884128"/>
    <w:rsid w:val="00887324"/>
    <w:rsid w:val="00894190"/>
    <w:rsid w:val="008A3BF1"/>
    <w:rsid w:val="008A6CB7"/>
    <w:rsid w:val="008A7FFB"/>
    <w:rsid w:val="008B3F6E"/>
    <w:rsid w:val="008B3FAF"/>
    <w:rsid w:val="008C0469"/>
    <w:rsid w:val="008D0205"/>
    <w:rsid w:val="008D48F5"/>
    <w:rsid w:val="008D52E4"/>
    <w:rsid w:val="008D7BDA"/>
    <w:rsid w:val="008E1EDE"/>
    <w:rsid w:val="008F78D7"/>
    <w:rsid w:val="009000EB"/>
    <w:rsid w:val="009049DD"/>
    <w:rsid w:val="009077BD"/>
    <w:rsid w:val="00911DF8"/>
    <w:rsid w:val="0091435A"/>
    <w:rsid w:val="0092139C"/>
    <w:rsid w:val="0092501A"/>
    <w:rsid w:val="009318A2"/>
    <w:rsid w:val="00934E32"/>
    <w:rsid w:val="009543C9"/>
    <w:rsid w:val="009633C8"/>
    <w:rsid w:val="009748A7"/>
    <w:rsid w:val="009861C0"/>
    <w:rsid w:val="00986A54"/>
    <w:rsid w:val="00992D45"/>
    <w:rsid w:val="009A2D7E"/>
    <w:rsid w:val="009A3185"/>
    <w:rsid w:val="009A511A"/>
    <w:rsid w:val="009A5AED"/>
    <w:rsid w:val="009B0ECB"/>
    <w:rsid w:val="009B409A"/>
    <w:rsid w:val="009B49E2"/>
    <w:rsid w:val="009C0604"/>
    <w:rsid w:val="009D4BFE"/>
    <w:rsid w:val="009D65B7"/>
    <w:rsid w:val="009E153B"/>
    <w:rsid w:val="009F7E9F"/>
    <w:rsid w:val="00A01126"/>
    <w:rsid w:val="00A07468"/>
    <w:rsid w:val="00A24861"/>
    <w:rsid w:val="00A3082F"/>
    <w:rsid w:val="00A41C97"/>
    <w:rsid w:val="00A4592C"/>
    <w:rsid w:val="00A51AA6"/>
    <w:rsid w:val="00A53218"/>
    <w:rsid w:val="00A656E0"/>
    <w:rsid w:val="00A663E1"/>
    <w:rsid w:val="00A673FB"/>
    <w:rsid w:val="00A71734"/>
    <w:rsid w:val="00A72658"/>
    <w:rsid w:val="00A730AC"/>
    <w:rsid w:val="00A807F4"/>
    <w:rsid w:val="00A8237A"/>
    <w:rsid w:val="00A95FC2"/>
    <w:rsid w:val="00AA2422"/>
    <w:rsid w:val="00AB4B4E"/>
    <w:rsid w:val="00AB55D7"/>
    <w:rsid w:val="00AC13E0"/>
    <w:rsid w:val="00AC59A4"/>
    <w:rsid w:val="00AD1033"/>
    <w:rsid w:val="00AD18F5"/>
    <w:rsid w:val="00AD1D03"/>
    <w:rsid w:val="00AD22EC"/>
    <w:rsid w:val="00AD5A97"/>
    <w:rsid w:val="00AE0D5E"/>
    <w:rsid w:val="00AE5C41"/>
    <w:rsid w:val="00AE6F0B"/>
    <w:rsid w:val="00AF0071"/>
    <w:rsid w:val="00AF086E"/>
    <w:rsid w:val="00AF4AA7"/>
    <w:rsid w:val="00B02C7F"/>
    <w:rsid w:val="00B043B3"/>
    <w:rsid w:val="00B05C5A"/>
    <w:rsid w:val="00B079DD"/>
    <w:rsid w:val="00B14DA2"/>
    <w:rsid w:val="00B15EE2"/>
    <w:rsid w:val="00B21F3C"/>
    <w:rsid w:val="00B32624"/>
    <w:rsid w:val="00B359E2"/>
    <w:rsid w:val="00B452A4"/>
    <w:rsid w:val="00B64968"/>
    <w:rsid w:val="00B677AA"/>
    <w:rsid w:val="00B67F06"/>
    <w:rsid w:val="00B715E9"/>
    <w:rsid w:val="00B731E9"/>
    <w:rsid w:val="00B737E4"/>
    <w:rsid w:val="00B77A03"/>
    <w:rsid w:val="00B77B7D"/>
    <w:rsid w:val="00B8472F"/>
    <w:rsid w:val="00B92610"/>
    <w:rsid w:val="00B97585"/>
    <w:rsid w:val="00BA0ACC"/>
    <w:rsid w:val="00BA0C5D"/>
    <w:rsid w:val="00BA12DA"/>
    <w:rsid w:val="00BA5B19"/>
    <w:rsid w:val="00BA6175"/>
    <w:rsid w:val="00BA743E"/>
    <w:rsid w:val="00BB760A"/>
    <w:rsid w:val="00BD0262"/>
    <w:rsid w:val="00BE5431"/>
    <w:rsid w:val="00BE5BAC"/>
    <w:rsid w:val="00BF56D2"/>
    <w:rsid w:val="00BF573F"/>
    <w:rsid w:val="00BF6723"/>
    <w:rsid w:val="00C03A01"/>
    <w:rsid w:val="00C06FF4"/>
    <w:rsid w:val="00C11D27"/>
    <w:rsid w:val="00C21314"/>
    <w:rsid w:val="00C31303"/>
    <w:rsid w:val="00C41EC0"/>
    <w:rsid w:val="00C43292"/>
    <w:rsid w:val="00C45135"/>
    <w:rsid w:val="00C57F3D"/>
    <w:rsid w:val="00C63833"/>
    <w:rsid w:val="00C67B32"/>
    <w:rsid w:val="00C67F7C"/>
    <w:rsid w:val="00C7069C"/>
    <w:rsid w:val="00C728D0"/>
    <w:rsid w:val="00C84C23"/>
    <w:rsid w:val="00C90B45"/>
    <w:rsid w:val="00C95C31"/>
    <w:rsid w:val="00C9619E"/>
    <w:rsid w:val="00C9674D"/>
    <w:rsid w:val="00CA48E7"/>
    <w:rsid w:val="00CB3994"/>
    <w:rsid w:val="00CC1563"/>
    <w:rsid w:val="00CC1EAE"/>
    <w:rsid w:val="00CC7A4A"/>
    <w:rsid w:val="00CD1858"/>
    <w:rsid w:val="00CE0C9A"/>
    <w:rsid w:val="00CE27D4"/>
    <w:rsid w:val="00CF54BB"/>
    <w:rsid w:val="00CF6DC0"/>
    <w:rsid w:val="00CF7A24"/>
    <w:rsid w:val="00D004F1"/>
    <w:rsid w:val="00D076DE"/>
    <w:rsid w:val="00D10F00"/>
    <w:rsid w:val="00D124F2"/>
    <w:rsid w:val="00D17A5C"/>
    <w:rsid w:val="00D21E11"/>
    <w:rsid w:val="00D333B5"/>
    <w:rsid w:val="00D41B83"/>
    <w:rsid w:val="00D46158"/>
    <w:rsid w:val="00D5237B"/>
    <w:rsid w:val="00D54D50"/>
    <w:rsid w:val="00D55F8C"/>
    <w:rsid w:val="00D564FB"/>
    <w:rsid w:val="00D60479"/>
    <w:rsid w:val="00D609C0"/>
    <w:rsid w:val="00D62240"/>
    <w:rsid w:val="00D6413A"/>
    <w:rsid w:val="00D673B8"/>
    <w:rsid w:val="00D707A1"/>
    <w:rsid w:val="00D74692"/>
    <w:rsid w:val="00D77250"/>
    <w:rsid w:val="00D776A6"/>
    <w:rsid w:val="00D804D1"/>
    <w:rsid w:val="00D80BFF"/>
    <w:rsid w:val="00D80E22"/>
    <w:rsid w:val="00D8247B"/>
    <w:rsid w:val="00D95E41"/>
    <w:rsid w:val="00D97E54"/>
    <w:rsid w:val="00DA02C7"/>
    <w:rsid w:val="00DA12C4"/>
    <w:rsid w:val="00DB414D"/>
    <w:rsid w:val="00DB5974"/>
    <w:rsid w:val="00DC4123"/>
    <w:rsid w:val="00DC6387"/>
    <w:rsid w:val="00DD4BC0"/>
    <w:rsid w:val="00DE336F"/>
    <w:rsid w:val="00DF0867"/>
    <w:rsid w:val="00DF0F6B"/>
    <w:rsid w:val="00DF2B5F"/>
    <w:rsid w:val="00DF6A82"/>
    <w:rsid w:val="00E07CCD"/>
    <w:rsid w:val="00E10B5A"/>
    <w:rsid w:val="00E10CCA"/>
    <w:rsid w:val="00E12638"/>
    <w:rsid w:val="00E152F5"/>
    <w:rsid w:val="00E258C8"/>
    <w:rsid w:val="00E25B3E"/>
    <w:rsid w:val="00E26B62"/>
    <w:rsid w:val="00E325E9"/>
    <w:rsid w:val="00E33FF4"/>
    <w:rsid w:val="00E35513"/>
    <w:rsid w:val="00E466F1"/>
    <w:rsid w:val="00E57620"/>
    <w:rsid w:val="00E577CA"/>
    <w:rsid w:val="00E653E5"/>
    <w:rsid w:val="00E65913"/>
    <w:rsid w:val="00E66239"/>
    <w:rsid w:val="00E66B02"/>
    <w:rsid w:val="00E71461"/>
    <w:rsid w:val="00E71604"/>
    <w:rsid w:val="00E80CB3"/>
    <w:rsid w:val="00E92640"/>
    <w:rsid w:val="00E9341F"/>
    <w:rsid w:val="00EA2DB1"/>
    <w:rsid w:val="00EA3527"/>
    <w:rsid w:val="00EA409D"/>
    <w:rsid w:val="00EA4DFA"/>
    <w:rsid w:val="00EA7E5F"/>
    <w:rsid w:val="00EC341D"/>
    <w:rsid w:val="00ED5120"/>
    <w:rsid w:val="00ED567A"/>
    <w:rsid w:val="00ED74C8"/>
    <w:rsid w:val="00EE2E87"/>
    <w:rsid w:val="00EE316B"/>
    <w:rsid w:val="00EE6FB1"/>
    <w:rsid w:val="00EF079F"/>
    <w:rsid w:val="00EF2397"/>
    <w:rsid w:val="00EF29FE"/>
    <w:rsid w:val="00EF6E15"/>
    <w:rsid w:val="00F0451C"/>
    <w:rsid w:val="00F04ECC"/>
    <w:rsid w:val="00F06FFC"/>
    <w:rsid w:val="00F07D26"/>
    <w:rsid w:val="00F13301"/>
    <w:rsid w:val="00F149DE"/>
    <w:rsid w:val="00F16162"/>
    <w:rsid w:val="00F341D3"/>
    <w:rsid w:val="00F35969"/>
    <w:rsid w:val="00F36866"/>
    <w:rsid w:val="00F40D88"/>
    <w:rsid w:val="00F5231F"/>
    <w:rsid w:val="00F66A31"/>
    <w:rsid w:val="00F74C64"/>
    <w:rsid w:val="00F77A3A"/>
    <w:rsid w:val="00F82A7E"/>
    <w:rsid w:val="00F8437A"/>
    <w:rsid w:val="00F85AFE"/>
    <w:rsid w:val="00F921F4"/>
    <w:rsid w:val="00F94CD7"/>
    <w:rsid w:val="00FA23C1"/>
    <w:rsid w:val="00FA4AC8"/>
    <w:rsid w:val="00FA72D8"/>
    <w:rsid w:val="00FA789F"/>
    <w:rsid w:val="00FB12EE"/>
    <w:rsid w:val="00FB5860"/>
    <w:rsid w:val="00FB6C9D"/>
    <w:rsid w:val="00FB6D27"/>
    <w:rsid w:val="00FC1FCD"/>
    <w:rsid w:val="00FC257E"/>
    <w:rsid w:val="00FC3574"/>
    <w:rsid w:val="00FC6B9C"/>
    <w:rsid w:val="00FD49BA"/>
    <w:rsid w:val="00FE2619"/>
    <w:rsid w:val="00FE2DBE"/>
    <w:rsid w:val="00FE66EE"/>
    <w:rsid w:val="00FF2642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C27A984"/>
  <w15:docId w15:val="{7897BFD7-27F2-4050-953D-D2DAE58A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19"/>
        <w:szCs w:val="19"/>
        <w:lang w:val="de-CH" w:eastAsia="de-CH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435A"/>
  </w:style>
  <w:style w:type="paragraph" w:styleId="berschrift1">
    <w:name w:val="heading 1"/>
    <w:basedOn w:val="Standard"/>
    <w:next w:val="Standard"/>
    <w:link w:val="berschrift1Zchn"/>
    <w:uiPriority w:val="9"/>
    <w:qFormat/>
    <w:rsid w:val="0019692B"/>
    <w:pPr>
      <w:keepNext/>
      <w:keepLines/>
      <w:outlineLvl w:val="0"/>
    </w:pPr>
    <w:rPr>
      <w:rFonts w:eastAsia="Times New Roman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19692B"/>
    <w:pPr>
      <w:keepNext/>
      <w:outlineLvl w:val="1"/>
    </w:pPr>
    <w:rPr>
      <w:rFonts w:eastAsia="Times New Roman"/>
      <w:b/>
      <w:bCs/>
      <w:iCs/>
      <w:sz w:val="21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19692B"/>
    <w:pPr>
      <w:keepNext/>
      <w:outlineLvl w:val="2"/>
    </w:pPr>
    <w:rPr>
      <w:rFonts w:eastAsia="Times New Roman"/>
      <w:b/>
      <w:bCs/>
      <w:szCs w:val="26"/>
    </w:rPr>
  </w:style>
  <w:style w:type="paragraph" w:styleId="berschrift4">
    <w:name w:val="heading 4"/>
    <w:basedOn w:val="berschrift3"/>
    <w:next w:val="Standard"/>
    <w:link w:val="berschrift4Zchn"/>
    <w:uiPriority w:val="9"/>
    <w:qFormat/>
    <w:rsid w:val="0019692B"/>
    <w:pPr>
      <w:keepLines/>
      <w:outlineLvl w:val="3"/>
    </w:pPr>
    <w:rPr>
      <w:rFonts w:eastAsiaTheme="majorEastAsia" w:cstheme="majorBidi"/>
      <w:b w:val="0"/>
      <w:bCs w:val="0"/>
      <w:iCs/>
    </w:rPr>
  </w:style>
  <w:style w:type="paragraph" w:styleId="berschrift5">
    <w:name w:val="heading 5"/>
    <w:basedOn w:val="berschrift4"/>
    <w:next w:val="Standard"/>
    <w:link w:val="berschrift5Zchn"/>
    <w:uiPriority w:val="9"/>
    <w:semiHidden/>
    <w:unhideWhenUsed/>
    <w:qFormat/>
    <w:rsid w:val="0019692B"/>
    <w:p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1"/>
    <w:semiHidden/>
    <w:rsid w:val="00A4592C"/>
    <w:pPr>
      <w:tabs>
        <w:tab w:val="left" w:pos="340"/>
      </w:tabs>
      <w:spacing w:line="210" w:lineRule="exact"/>
    </w:pPr>
    <w:rPr>
      <w:sz w:val="15"/>
    </w:rPr>
  </w:style>
  <w:style w:type="character" w:customStyle="1" w:styleId="KopfzeileZchn">
    <w:name w:val="Kopfzeile Zchn"/>
    <w:link w:val="Kopfzeile"/>
    <w:uiPriority w:val="1"/>
    <w:semiHidden/>
    <w:rsid w:val="006069F4"/>
    <w:rPr>
      <w:sz w:val="15"/>
    </w:rPr>
  </w:style>
  <w:style w:type="paragraph" w:styleId="Fuzeile">
    <w:name w:val="footer"/>
    <w:basedOn w:val="Standard"/>
    <w:link w:val="FuzeileZchn"/>
    <w:uiPriority w:val="99"/>
    <w:semiHidden/>
    <w:rsid w:val="00E12638"/>
    <w:pPr>
      <w:tabs>
        <w:tab w:val="center" w:pos="4536"/>
        <w:tab w:val="right" w:pos="9072"/>
      </w:tabs>
      <w:spacing w:line="240" w:lineRule="auto"/>
      <w:jc w:val="right"/>
    </w:pPr>
    <w:rPr>
      <w:sz w:val="12"/>
    </w:rPr>
  </w:style>
  <w:style w:type="character" w:customStyle="1" w:styleId="FuzeileZchn">
    <w:name w:val="Fußzeile Zchn"/>
    <w:link w:val="Fuzeile"/>
    <w:uiPriority w:val="99"/>
    <w:semiHidden/>
    <w:rsid w:val="00E12638"/>
    <w:rPr>
      <w:sz w:val="12"/>
    </w:rPr>
  </w:style>
  <w:style w:type="table" w:styleId="Tabellenraster">
    <w:name w:val="Table Grid"/>
    <w:basedOn w:val="NormaleTabelle"/>
    <w:uiPriority w:val="59"/>
    <w:rsid w:val="00391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fett">
    <w:name w:val="Kopfzeile fett"/>
    <w:basedOn w:val="Kopfzeile"/>
    <w:uiPriority w:val="1"/>
    <w:semiHidden/>
    <w:qFormat/>
    <w:rsid w:val="00A72658"/>
    <w:rPr>
      <w:b/>
    </w:rPr>
  </w:style>
  <w:style w:type="paragraph" w:customStyle="1" w:styleId="Kurzabsender">
    <w:name w:val="Kurzabsender"/>
    <w:basedOn w:val="Standard"/>
    <w:uiPriority w:val="1"/>
    <w:semiHidden/>
    <w:qFormat/>
    <w:rsid w:val="00F921F4"/>
    <w:pPr>
      <w:pBdr>
        <w:bottom w:val="single" w:sz="4" w:space="1" w:color="000000"/>
      </w:pBdr>
      <w:tabs>
        <w:tab w:val="left" w:pos="3402"/>
        <w:tab w:val="left" w:pos="3686"/>
        <w:tab w:val="left" w:pos="3969"/>
        <w:tab w:val="left" w:pos="4253"/>
        <w:tab w:val="left" w:pos="4536"/>
        <w:tab w:val="left" w:pos="4820"/>
      </w:tabs>
      <w:spacing w:after="20" w:line="240" w:lineRule="auto"/>
    </w:pPr>
    <w:rPr>
      <w:sz w:val="12"/>
    </w:rPr>
  </w:style>
  <w:style w:type="paragraph" w:customStyle="1" w:styleId="1pt">
    <w:name w:val="1pt"/>
    <w:basedOn w:val="Standard"/>
    <w:semiHidden/>
    <w:qFormat/>
    <w:rsid w:val="00263862"/>
    <w:pPr>
      <w:spacing w:line="14" w:lineRule="exact"/>
    </w:pPr>
    <w:rPr>
      <w:color w:val="FFFFFF"/>
      <w:sz w:val="2"/>
    </w:rPr>
  </w:style>
  <w:style w:type="character" w:customStyle="1" w:styleId="berschrift2Zchn">
    <w:name w:val="Überschrift 2 Zchn"/>
    <w:link w:val="berschrift2"/>
    <w:uiPriority w:val="9"/>
    <w:rsid w:val="0019692B"/>
    <w:rPr>
      <w:rFonts w:ascii="Arial" w:eastAsia="Times New Roman" w:hAnsi="Arial"/>
      <w:b/>
      <w:bCs/>
      <w:iCs/>
      <w:sz w:val="21"/>
      <w:szCs w:val="28"/>
      <w:lang w:eastAsia="en-US"/>
    </w:rPr>
  </w:style>
  <w:style w:type="paragraph" w:customStyle="1" w:styleId="zOawDeliveryOption">
    <w:name w:val="zOawDeliveryOption"/>
    <w:basedOn w:val="Standard"/>
    <w:semiHidden/>
    <w:qFormat/>
    <w:rsid w:val="00FE2DBE"/>
    <w:pPr>
      <w:spacing w:after="40"/>
    </w:pPr>
    <w:rPr>
      <w:b/>
    </w:rPr>
  </w:style>
  <w:style w:type="paragraph" w:customStyle="1" w:styleId="zOawDeliveryOption2">
    <w:name w:val="zOawDeliveryOption2"/>
    <w:basedOn w:val="zOawDeliveryOption"/>
    <w:semiHidden/>
    <w:qFormat/>
    <w:rsid w:val="00C63833"/>
    <w:pPr>
      <w:spacing w:line="240" w:lineRule="auto"/>
    </w:pPr>
    <w:rPr>
      <w:sz w:val="16"/>
    </w:rPr>
  </w:style>
  <w:style w:type="paragraph" w:customStyle="1" w:styleId="zOawRecipient">
    <w:name w:val="zOawRecipient"/>
    <w:basedOn w:val="Standard"/>
    <w:semiHidden/>
    <w:qFormat/>
    <w:rsid w:val="00FE2DBE"/>
  </w:style>
  <w:style w:type="paragraph" w:styleId="Titel">
    <w:name w:val="Title"/>
    <w:basedOn w:val="Standard"/>
    <w:next w:val="Standard"/>
    <w:link w:val="TitelZchn"/>
    <w:uiPriority w:val="10"/>
    <w:qFormat/>
    <w:rsid w:val="001436DB"/>
    <w:pPr>
      <w:spacing w:line="440" w:lineRule="exact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1436DB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berschrift1Zchn">
    <w:name w:val="Überschrift 1 Zchn"/>
    <w:link w:val="berschrift1"/>
    <w:uiPriority w:val="9"/>
    <w:rsid w:val="0019692B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customStyle="1" w:styleId="berschrift3Zchn">
    <w:name w:val="Überschrift 3 Zchn"/>
    <w:link w:val="berschrift3"/>
    <w:uiPriority w:val="9"/>
    <w:rsid w:val="0019692B"/>
    <w:rPr>
      <w:rFonts w:ascii="Arial" w:eastAsia="Times New Roman" w:hAnsi="Arial"/>
      <w:b/>
      <w:bCs/>
      <w:sz w:val="19"/>
      <w:szCs w:val="26"/>
      <w:lang w:eastAsia="en-US"/>
    </w:rPr>
  </w:style>
  <w:style w:type="character" w:styleId="Hervorhebung">
    <w:name w:val="Emphasis"/>
    <w:basedOn w:val="Absatz-Standardschriftart"/>
    <w:uiPriority w:val="20"/>
    <w:qFormat/>
    <w:rsid w:val="0019692B"/>
    <w:rPr>
      <w:rFonts w:ascii="Arial" w:hAnsi="Arial"/>
      <w:b/>
      <w:i w:val="0"/>
      <w:iCs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9692B"/>
    <w:rPr>
      <w:rFonts w:ascii="Arial" w:eastAsiaTheme="majorEastAsia" w:hAnsi="Arial" w:cstheme="majorBidi"/>
      <w:iCs/>
      <w:sz w:val="19"/>
      <w:szCs w:val="26"/>
      <w:lang w:val="de-CH"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9692B"/>
    <w:rPr>
      <w:rFonts w:ascii="Arial" w:eastAsiaTheme="majorEastAsia" w:hAnsi="Arial" w:cstheme="majorBidi"/>
      <w:iCs/>
      <w:sz w:val="19"/>
      <w:szCs w:val="26"/>
      <w:lang w:val="de-CH" w:eastAsia="en-US"/>
    </w:rPr>
  </w:style>
  <w:style w:type="character" w:styleId="Fett">
    <w:name w:val="Strong"/>
    <w:basedOn w:val="Absatz-Standardschriftart"/>
    <w:uiPriority w:val="22"/>
    <w:semiHidden/>
    <w:qFormat/>
    <w:rsid w:val="0019692B"/>
    <w:rPr>
      <w:b/>
      <w:bCs/>
      <w:lang w:val="de-CH"/>
    </w:rPr>
  </w:style>
  <w:style w:type="numbering" w:customStyle="1" w:styleId="AufzhlungPunkte">
    <w:name w:val="AufzählungPunkte"/>
    <w:basedOn w:val="KeineListe"/>
    <w:uiPriority w:val="99"/>
    <w:rsid w:val="008B3FAF"/>
    <w:pPr>
      <w:numPr>
        <w:numId w:val="1"/>
      </w:numPr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C21314"/>
    <w:pPr>
      <w:numPr>
        <w:ilvl w:val="1"/>
      </w:numPr>
      <w:spacing w:line="340" w:lineRule="exact"/>
    </w:pPr>
    <w:rPr>
      <w:rFonts w:eastAsiaTheme="majorEastAsia" w:cstheme="majorBidi"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21314"/>
    <w:rPr>
      <w:rFonts w:eastAsiaTheme="majorEastAsia" w:cstheme="majorBidi"/>
      <w:iCs/>
      <w:sz w:val="24"/>
      <w:szCs w:val="24"/>
      <w:lang w:val="de-CH"/>
    </w:rPr>
  </w:style>
  <w:style w:type="paragraph" w:styleId="Listenabsatz">
    <w:name w:val="List Paragraph"/>
    <w:basedOn w:val="Standard"/>
    <w:uiPriority w:val="34"/>
    <w:semiHidden/>
    <w:qFormat/>
    <w:rsid w:val="0019692B"/>
    <w:pPr>
      <w:ind w:left="720"/>
      <w:contextualSpacing/>
    </w:pPr>
  </w:style>
  <w:style w:type="numbering" w:customStyle="1" w:styleId="AufzhlungStrich">
    <w:name w:val="AufzählungStrich"/>
    <w:basedOn w:val="AufzhlungPunkte"/>
    <w:uiPriority w:val="99"/>
    <w:rsid w:val="008B3FAF"/>
    <w:pPr>
      <w:numPr>
        <w:numId w:val="3"/>
      </w:numPr>
    </w:pPr>
  </w:style>
  <w:style w:type="numbering" w:customStyle="1" w:styleId="AufzhlungNummer">
    <w:name w:val="AufzählungNummer"/>
    <w:basedOn w:val="AufzhlungStrich"/>
    <w:uiPriority w:val="99"/>
    <w:rsid w:val="0091435A"/>
    <w:pPr>
      <w:numPr>
        <w:numId w:val="4"/>
      </w:numPr>
    </w:pPr>
  </w:style>
  <w:style w:type="numbering" w:customStyle="1" w:styleId="AufzhlungLit">
    <w:name w:val="AufzählungLit"/>
    <w:basedOn w:val="KeineListe"/>
    <w:uiPriority w:val="99"/>
    <w:rsid w:val="008B3FAF"/>
    <w:pPr>
      <w:numPr>
        <w:numId w:val="6"/>
      </w:numPr>
    </w:pPr>
  </w:style>
  <w:style w:type="paragraph" w:customStyle="1" w:styleId="Betreff">
    <w:name w:val="Betreff"/>
    <w:basedOn w:val="Standard"/>
    <w:qFormat/>
    <w:rsid w:val="00C21314"/>
    <w:rPr>
      <w:b/>
      <w:sz w:val="21"/>
    </w:rPr>
  </w:style>
  <w:style w:type="paragraph" w:styleId="Verzeichnis2">
    <w:name w:val="toc 2"/>
    <w:basedOn w:val="Standard"/>
    <w:next w:val="Standard"/>
    <w:autoRedefine/>
    <w:uiPriority w:val="39"/>
    <w:semiHidden/>
    <w:rsid w:val="00D41B83"/>
    <w:pPr>
      <w:tabs>
        <w:tab w:val="right" w:leader="dot" w:pos="9356"/>
      </w:tabs>
      <w:ind w:left="312"/>
    </w:pPr>
  </w:style>
  <w:style w:type="paragraph" w:styleId="Verzeichnis1">
    <w:name w:val="toc 1"/>
    <w:basedOn w:val="Standard"/>
    <w:next w:val="Standard"/>
    <w:autoRedefine/>
    <w:uiPriority w:val="39"/>
    <w:semiHidden/>
    <w:rsid w:val="00D41B83"/>
    <w:pPr>
      <w:tabs>
        <w:tab w:val="right" w:leader="dot" w:pos="9356"/>
      </w:tabs>
      <w:spacing w:before="14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rsid w:val="00D41B83"/>
    <w:pPr>
      <w:tabs>
        <w:tab w:val="right" w:leader="dot" w:pos="9356"/>
      </w:tabs>
      <w:ind w:left="312"/>
    </w:pPr>
  </w:style>
  <w:style w:type="character" w:styleId="Hyperlink">
    <w:name w:val="Hyperlink"/>
    <w:basedOn w:val="Absatz-Standardschriftart"/>
    <w:uiPriority w:val="99"/>
    <w:semiHidden/>
    <w:rsid w:val="003A7C0C"/>
    <w:rPr>
      <w:color w:val="0000FF" w:themeColor="hyperlink"/>
      <w:u w:val="single"/>
      <w:lang w:val="de-CH"/>
    </w:r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3A7C0C"/>
    <w:pPr>
      <w:tabs>
        <w:tab w:val="right" w:pos="9356"/>
      </w:tabs>
      <w:ind w:left="1248" w:hanging="624"/>
    </w:pPr>
  </w:style>
  <w:style w:type="paragraph" w:customStyle="1" w:styleId="Grussformel">
    <w:name w:val="Grussformel"/>
    <w:basedOn w:val="Standard"/>
    <w:semiHidden/>
    <w:qFormat/>
    <w:rsid w:val="006F2AEA"/>
    <w:pPr>
      <w:keepNext/>
      <w:keepLines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41B83"/>
    <w:pPr>
      <w:tabs>
        <w:tab w:val="right" w:leader="dot" w:pos="9356"/>
      </w:tabs>
      <w:spacing w:after="100"/>
      <w:ind w:left="570"/>
    </w:pPr>
  </w:style>
  <w:style w:type="paragraph" w:customStyle="1" w:styleId="Titel1">
    <w:name w:val="Titel 1"/>
    <w:basedOn w:val="Standard"/>
    <w:next w:val="Standard"/>
    <w:qFormat/>
    <w:rsid w:val="00182432"/>
    <w:pPr>
      <w:keepNext/>
      <w:keepLines/>
      <w:numPr>
        <w:numId w:val="12"/>
      </w:numPr>
      <w:spacing w:before="420" w:after="20"/>
      <w:ind w:left="709" w:hanging="709"/>
      <w:outlineLvl w:val="0"/>
    </w:pPr>
    <w:rPr>
      <w:b/>
      <w:sz w:val="24"/>
    </w:rPr>
  </w:style>
  <w:style w:type="paragraph" w:customStyle="1" w:styleId="Titel2">
    <w:name w:val="Titel 2"/>
    <w:basedOn w:val="Standard"/>
    <w:next w:val="Standard"/>
    <w:qFormat/>
    <w:rsid w:val="00182432"/>
    <w:pPr>
      <w:keepNext/>
      <w:keepLines/>
      <w:numPr>
        <w:ilvl w:val="1"/>
        <w:numId w:val="12"/>
      </w:numPr>
      <w:spacing w:before="280" w:after="20"/>
      <w:ind w:left="709" w:hanging="709"/>
      <w:outlineLvl w:val="1"/>
    </w:pPr>
    <w:rPr>
      <w:b/>
      <w:sz w:val="21"/>
    </w:rPr>
  </w:style>
  <w:style w:type="paragraph" w:customStyle="1" w:styleId="Titel3">
    <w:name w:val="Titel 3"/>
    <w:basedOn w:val="Standard"/>
    <w:next w:val="Standard"/>
    <w:qFormat/>
    <w:rsid w:val="00182432"/>
    <w:pPr>
      <w:keepNext/>
      <w:keepLines/>
      <w:numPr>
        <w:ilvl w:val="2"/>
        <w:numId w:val="12"/>
      </w:numPr>
      <w:spacing w:before="280" w:after="20"/>
      <w:ind w:left="709" w:hanging="709"/>
      <w:textboxTightWrap w:val="allLines"/>
      <w:outlineLvl w:val="2"/>
    </w:pPr>
    <w:rPr>
      <w:b/>
    </w:rPr>
  </w:style>
  <w:style w:type="paragraph" w:customStyle="1" w:styleId="Titel4">
    <w:name w:val="Titel 4"/>
    <w:basedOn w:val="Titel3"/>
    <w:next w:val="Standard"/>
    <w:qFormat/>
    <w:rsid w:val="00182432"/>
    <w:pPr>
      <w:numPr>
        <w:ilvl w:val="3"/>
      </w:numPr>
      <w:ind w:left="709" w:hanging="709"/>
      <w:outlineLvl w:val="3"/>
    </w:pPr>
  </w:style>
  <w:style w:type="paragraph" w:customStyle="1" w:styleId="Titel5">
    <w:name w:val="Titel 5"/>
    <w:basedOn w:val="Titel4"/>
    <w:next w:val="Standard"/>
    <w:unhideWhenUsed/>
    <w:qFormat/>
    <w:rsid w:val="006069F4"/>
    <w:pPr>
      <w:numPr>
        <w:ilvl w:val="4"/>
      </w:numPr>
      <w:outlineLvl w:val="4"/>
    </w:pPr>
  </w:style>
  <w:style w:type="paragraph" w:customStyle="1" w:styleId="Beilagen">
    <w:name w:val="Beilagen"/>
    <w:basedOn w:val="Grussformel"/>
    <w:qFormat/>
    <w:rsid w:val="005D28FE"/>
    <w:rPr>
      <w:sz w:val="15"/>
      <w:lang w:val="fr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02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02FD"/>
    <w:rPr>
      <w:rFonts w:ascii="Tahoma" w:hAnsi="Tahoma" w:cs="Tahoma"/>
      <w:sz w:val="16"/>
      <w:szCs w:val="16"/>
      <w:lang w:val="de-CH"/>
    </w:rPr>
  </w:style>
  <w:style w:type="paragraph" w:customStyle="1" w:styleId="Default">
    <w:name w:val="Default"/>
    <w:rsid w:val="006E02FD"/>
    <w:pPr>
      <w:autoSpaceDE w:val="0"/>
      <w:autoSpaceDN w:val="0"/>
      <w:adjustRightInd w:val="0"/>
      <w:spacing w:line="240" w:lineRule="auto"/>
    </w:pPr>
    <w:rPr>
      <w:rFonts w:eastAsia="Times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EA7E5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AC57F6-75F2-47EE-BE1E-6EEEAE93ED84}"/>
      </w:docPartPr>
      <w:docPartBody>
        <w:p w:rsidR="0089120A" w:rsidRDefault="00480E48">
          <w:r w:rsidRPr="00B155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031567689449EA9803CA647CDB76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481E99-D7AE-4D18-8C70-ED0B8E652B11}"/>
      </w:docPartPr>
      <w:docPartBody>
        <w:p w:rsidR="006F47CB" w:rsidRDefault="001E4B2E" w:rsidP="001E4B2E">
          <w:pPr>
            <w:pStyle w:val="24031567689449EA9803CA647CDB7617"/>
          </w:pPr>
          <w:r w:rsidRPr="00EA7E5F">
            <w:rPr>
              <w:rStyle w:val="Platzhaltertex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E56865C3A6FE4CDBBCFF9153DF9B3D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682D2-B161-4AF8-918B-76061CDFBD9E}"/>
      </w:docPartPr>
      <w:docPartBody>
        <w:p w:rsidR="006F47CB" w:rsidRDefault="001E4B2E" w:rsidP="001E4B2E">
          <w:pPr>
            <w:pStyle w:val="E56865C3A6FE4CDBBCFF9153DF9B3DE7"/>
          </w:pPr>
          <w:r w:rsidRPr="00EA7E5F">
            <w:rPr>
              <w:rStyle w:val="Platzhaltertext"/>
              <w:sz w:val="16"/>
              <w:szCs w:val="16"/>
            </w:rPr>
            <w:t>Klicken oder tippen Sie, um ein Datum einzugeben.</w:t>
          </w:r>
        </w:p>
      </w:docPartBody>
    </w:docPart>
    <w:docPart>
      <w:docPartPr>
        <w:name w:val="2088FE76711D4B77A97117ECBEFD99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EE0E3D-5E14-4DBF-9046-FDEEC1298AB8}"/>
      </w:docPartPr>
      <w:docPartBody>
        <w:p w:rsidR="006F47CB" w:rsidRDefault="001E4B2E" w:rsidP="001E4B2E">
          <w:pPr>
            <w:pStyle w:val="2088FE76711D4B77A97117ECBEFD9928"/>
          </w:pPr>
          <w:r w:rsidRPr="00EA7E5F">
            <w:rPr>
              <w:rStyle w:val="Platzhaltertex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3F32A53A2C294E229FB9702AF8A985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C213AB-6228-4D74-A5D7-BCC900AE3BD1}"/>
      </w:docPartPr>
      <w:docPartBody>
        <w:p w:rsidR="006F47CB" w:rsidRDefault="001E4B2E" w:rsidP="001E4B2E">
          <w:pPr>
            <w:pStyle w:val="3F32A53A2C294E229FB9702AF8A98500"/>
          </w:pPr>
          <w:r w:rsidRPr="00EA7E5F">
            <w:rPr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2B7A1BA83B484DC182B3D9DB01E983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D3FE4D-EF58-4E86-A720-FC0829A9251F}"/>
      </w:docPartPr>
      <w:docPartBody>
        <w:p w:rsidR="006F47CB" w:rsidRDefault="001E4B2E" w:rsidP="001E4B2E">
          <w:pPr>
            <w:pStyle w:val="2B7A1BA83B484DC182B3D9DB01E98337"/>
          </w:pPr>
          <w:r w:rsidRPr="00EA7E5F">
            <w:rPr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6ACEDA256A6144EE87864AA4D51971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312083-22BE-4C25-A811-4EF05850FB8F}"/>
      </w:docPartPr>
      <w:docPartBody>
        <w:p w:rsidR="006F47CB" w:rsidRDefault="001E4B2E" w:rsidP="001E4B2E">
          <w:pPr>
            <w:pStyle w:val="6ACEDA256A6144EE87864AA4D51971E8"/>
          </w:pPr>
          <w:r w:rsidRPr="00EA7E5F">
            <w:rPr>
              <w:rStyle w:val="Platzhaltertext"/>
              <w:sz w:val="16"/>
              <w:szCs w:val="16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48"/>
    <w:rsid w:val="001E4B2E"/>
    <w:rsid w:val="00480E48"/>
    <w:rsid w:val="006D279D"/>
    <w:rsid w:val="006F47CB"/>
    <w:rsid w:val="0089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E4B2E"/>
    <w:rPr>
      <w:color w:val="666666"/>
    </w:rPr>
  </w:style>
  <w:style w:type="paragraph" w:customStyle="1" w:styleId="24031567689449EA9803CA647CDB7617">
    <w:name w:val="24031567689449EA9803CA647CDB7617"/>
    <w:rsid w:val="001E4B2E"/>
    <w:pPr>
      <w:spacing w:after="0" w:line="280" w:lineRule="exact"/>
    </w:pPr>
    <w:rPr>
      <w:rFonts w:ascii="Arial" w:eastAsia="Calibri" w:hAnsi="Arial" w:cs="Times New Roman"/>
      <w:b/>
      <w:kern w:val="0"/>
      <w:sz w:val="21"/>
      <w:szCs w:val="19"/>
      <w14:ligatures w14:val="none"/>
    </w:rPr>
  </w:style>
  <w:style w:type="paragraph" w:customStyle="1" w:styleId="E56865C3A6FE4CDBBCFF9153DF9B3DE7">
    <w:name w:val="E56865C3A6FE4CDBBCFF9153DF9B3DE7"/>
    <w:rsid w:val="001E4B2E"/>
    <w:pPr>
      <w:spacing w:after="0" w:line="280" w:lineRule="exact"/>
    </w:pPr>
    <w:rPr>
      <w:rFonts w:ascii="Arial" w:eastAsia="Calibri" w:hAnsi="Arial" w:cs="Times New Roman"/>
      <w:b/>
      <w:kern w:val="0"/>
      <w:sz w:val="21"/>
      <w:szCs w:val="19"/>
      <w14:ligatures w14:val="none"/>
    </w:rPr>
  </w:style>
  <w:style w:type="paragraph" w:customStyle="1" w:styleId="2088FE76711D4B77A97117ECBEFD9928">
    <w:name w:val="2088FE76711D4B77A97117ECBEFD9928"/>
    <w:rsid w:val="001E4B2E"/>
    <w:pPr>
      <w:spacing w:after="0" w:line="280" w:lineRule="exact"/>
    </w:pPr>
    <w:rPr>
      <w:rFonts w:ascii="Arial" w:eastAsia="Calibri" w:hAnsi="Arial" w:cs="Times New Roman"/>
      <w:b/>
      <w:kern w:val="0"/>
      <w:sz w:val="21"/>
      <w:szCs w:val="19"/>
      <w14:ligatures w14:val="none"/>
    </w:rPr>
  </w:style>
  <w:style w:type="paragraph" w:customStyle="1" w:styleId="3F32A53A2C294E229FB9702AF8A98500">
    <w:name w:val="3F32A53A2C294E229FB9702AF8A98500"/>
    <w:rsid w:val="001E4B2E"/>
    <w:pPr>
      <w:spacing w:after="0" w:line="280" w:lineRule="exact"/>
    </w:pPr>
    <w:rPr>
      <w:rFonts w:ascii="Arial" w:eastAsia="Calibri" w:hAnsi="Arial" w:cs="Times New Roman"/>
      <w:b/>
      <w:kern w:val="0"/>
      <w:sz w:val="21"/>
      <w:szCs w:val="19"/>
      <w14:ligatures w14:val="none"/>
    </w:rPr>
  </w:style>
  <w:style w:type="paragraph" w:customStyle="1" w:styleId="2B7A1BA83B484DC182B3D9DB01E98337">
    <w:name w:val="2B7A1BA83B484DC182B3D9DB01E98337"/>
    <w:rsid w:val="001E4B2E"/>
    <w:pPr>
      <w:spacing w:after="0" w:line="280" w:lineRule="exact"/>
    </w:pPr>
    <w:rPr>
      <w:rFonts w:ascii="Arial" w:eastAsia="Calibri" w:hAnsi="Arial" w:cs="Times New Roman"/>
      <w:b/>
      <w:kern w:val="0"/>
      <w:sz w:val="21"/>
      <w:szCs w:val="19"/>
      <w14:ligatures w14:val="none"/>
    </w:rPr>
  </w:style>
  <w:style w:type="paragraph" w:customStyle="1" w:styleId="6ACEDA256A6144EE87864AA4D51971E8">
    <w:name w:val="6ACEDA256A6144EE87864AA4D51971E8"/>
    <w:rsid w:val="001E4B2E"/>
    <w:pPr>
      <w:spacing w:after="0" w:line="280" w:lineRule="exact"/>
    </w:pPr>
    <w:rPr>
      <w:rFonts w:ascii="Arial" w:eastAsia="Calibri" w:hAnsi="Arial" w:cs="Times New Roman"/>
      <w:b/>
      <w:kern w:val="0"/>
      <w:sz w:val="21"/>
      <w:szCs w:val="19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asterProperties">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</officeatwork>
</file>

<file path=customXml/item3.xml><?xml version="1.0" encoding="utf-8"?>
<officeatwork xmlns="http://schemas.officeatwork.com/Document">eNp7v3u/jUt+cmlual6JnU1wfk5pSWZ+nmeKnY0+MscnMS+9NDE91c7IwNTURh/OtQnLTC0HqoVQAUCh4NSc1GSgUfooHLgVAFOAKK8=</officeatwork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C5F7C-3040-4987-904E-46A6FF668F7B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B3A1A974-F272-426A-9315-49127B046A9E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8D11DAAD-A1F9-4686-9D8E-5F84AA74185C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1530865E-8736-42B2-BAEF-8327B9DA4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Template.Untitled</vt:lpstr>
    </vt:vector>
  </TitlesOfParts>
  <Company>CM Informatik AG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creator>Test</dc:creator>
  <cp:lastModifiedBy>Roldo Jeanette</cp:lastModifiedBy>
  <cp:revision>23</cp:revision>
  <cp:lastPrinted>2025-01-16T13:30:00Z</cp:lastPrinted>
  <dcterms:created xsi:type="dcterms:W3CDTF">2020-05-02T16:28:00Z</dcterms:created>
  <dcterms:modified xsi:type="dcterms:W3CDTF">2026-08-06T09:16:00Z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.DepartementZeile1">
    <vt:lpwstr>Departement</vt:lpwstr>
  </property>
  <property fmtid="{D5CDD505-2E9C-101B-9397-08002B2CF9AE}" pid="3" name="Organisation.DepartementZeile2">
    <vt:lpwstr>Inneres und Sicherheit</vt:lpwstr>
  </property>
  <property fmtid="{D5CDD505-2E9C-101B-9397-08002B2CF9AE}" pid="4" name="Organisation.DepartementZeile3">
    <vt:lpwstr/>
  </property>
  <property fmtid="{D5CDD505-2E9C-101B-9397-08002B2CF9AE}" pid="5" name="Organisation.DepartementKomplett">
    <vt:lpwstr>Departement Inneres und Sicherheit</vt:lpwstr>
  </property>
  <property fmtid="{D5CDD505-2E9C-101B-9397-08002B2CF9AE}" pid="6" name="Organisation.AmtKomplett">
    <vt:lpwstr>Stiftungsaufsicht</vt:lpwstr>
  </property>
  <property fmtid="{D5CDD505-2E9C-101B-9397-08002B2CF9AE}" pid="7" name="Organisation.AmtZeile1">
    <vt:lpwstr>Stiftungsaufsicht</vt:lpwstr>
  </property>
  <property fmtid="{D5CDD505-2E9C-101B-9397-08002B2CF9AE}" pid="8" name="Organisation.AmtZeile2">
    <vt:lpwstr/>
  </property>
  <property fmtid="{D5CDD505-2E9C-101B-9397-08002B2CF9AE}" pid="9" name="Organisation.AmtZeile3">
    <vt:lpwstr/>
  </property>
  <property fmtid="{D5CDD505-2E9C-101B-9397-08002B2CF9AE}" pid="10" name="Organisation.FachstelleZeile1">
    <vt:lpwstr/>
  </property>
  <property fmtid="{D5CDD505-2E9C-101B-9397-08002B2CF9AE}" pid="11" name="Organisation.FachstelleZeile2">
    <vt:lpwstr/>
  </property>
  <property fmtid="{D5CDD505-2E9C-101B-9397-08002B2CF9AE}" pid="12" name="Organisation.FachstelleZeile3">
    <vt:lpwstr/>
  </property>
  <property fmtid="{D5CDD505-2E9C-101B-9397-08002B2CF9AE}" pid="13" name="Organisation.Adresszeile1">
    <vt:lpwstr>Schützenstrasse 1</vt:lpwstr>
  </property>
  <property fmtid="{D5CDD505-2E9C-101B-9397-08002B2CF9AE}" pid="14" name="Organisation.Adresszeile2">
    <vt:lpwstr>9100 Herisau</vt:lpwstr>
  </property>
  <property fmtid="{D5CDD505-2E9C-101B-9397-08002B2CF9AE}" pid="15" name="Organisation.Adresszeile3">
    <vt:lpwstr/>
  </property>
  <property fmtid="{D5CDD505-2E9C-101B-9397-08002B2CF9AE}" pid="16" name="Organisation.Adresszeile4">
    <vt:lpwstr/>
  </property>
  <property fmtid="{D5CDD505-2E9C-101B-9397-08002B2CF9AE}" pid="17" name="Organisation.Telefon">
    <vt:lpwstr/>
  </property>
  <property fmtid="{D5CDD505-2E9C-101B-9397-08002B2CF9AE}" pid="18" name="Organisation.Fax">
    <vt:lpwstr/>
  </property>
  <property fmtid="{D5CDD505-2E9C-101B-9397-08002B2CF9AE}" pid="19" name="Organisation.Internet">
    <vt:lpwstr/>
  </property>
  <property fmtid="{D5CDD505-2E9C-101B-9397-08002B2CF9AE}" pid="20" name="Organisation.Email">
    <vt:lpwstr/>
  </property>
  <property fmtid="{D5CDD505-2E9C-101B-9397-08002B2CF9AE}" pid="21" name="Organisation.PLZ">
    <vt:lpwstr>9100</vt:lpwstr>
  </property>
  <property fmtid="{D5CDD505-2E9C-101B-9397-08002B2CF9AE}" pid="22" name="Organisation.Ort">
    <vt:lpwstr>Herisau</vt:lpwstr>
  </property>
  <property fmtid="{D5CDD505-2E9C-101B-9397-08002B2CF9AE}" pid="23" name="Contactperson.Title">
    <vt:lpwstr/>
  </property>
  <property fmtid="{D5CDD505-2E9C-101B-9397-08002B2CF9AE}" pid="24" name="Contactperson.Name">
    <vt:lpwstr>Claudia Graf</vt:lpwstr>
  </property>
  <property fmtid="{D5CDD505-2E9C-101B-9397-08002B2CF9AE}" pid="25" name="ContactpersonFunction.Description">
    <vt:lpwstr>Leiterin</vt:lpwstr>
  </property>
  <property fmtid="{D5CDD505-2E9C-101B-9397-08002B2CF9AE}" pid="26" name="ContactpersonFunction.Description2">
    <vt:lpwstr/>
  </property>
  <property fmtid="{D5CDD505-2E9C-101B-9397-08002B2CF9AE}" pid="27" name="Contactperson.DirectPhone">
    <vt:lpwstr>+41 71 353 62 20</vt:lpwstr>
  </property>
  <property fmtid="{D5CDD505-2E9C-101B-9397-08002B2CF9AE}" pid="28" name="Contactperson.DirectFax">
    <vt:lpwstr/>
  </property>
  <property fmtid="{D5CDD505-2E9C-101B-9397-08002B2CF9AE}" pid="29" name="Contactperson.EMail">
    <vt:lpwstr>claudia.graf@ar.ch</vt:lpwstr>
  </property>
  <property fmtid="{D5CDD505-2E9C-101B-9397-08002B2CF9AE}" pid="30" name="Author.Initials">
    <vt:lpwstr/>
  </property>
  <property fmtid="{D5CDD505-2E9C-101B-9397-08002B2CF9AE}" pid="31" name="Doc.Subject">
    <vt:lpwstr>[Betreff]</vt:lpwstr>
  </property>
  <property fmtid="{D5CDD505-2E9C-101B-9397-08002B2CF9AE}" pid="32" name="Doc.Text">
    <vt:lpwstr>[Text]</vt:lpwstr>
  </property>
  <property fmtid="{D5CDD505-2E9C-101B-9397-08002B2CF9AE}" pid="33" name="Signature1.Title">
    <vt:lpwstr/>
  </property>
  <property fmtid="{D5CDD505-2E9C-101B-9397-08002B2CF9AE}" pid="34" name="Signature1.Name">
    <vt:lpwstr>Claudia Graf</vt:lpwstr>
  </property>
  <property fmtid="{D5CDD505-2E9C-101B-9397-08002B2CF9AE}" pid="35" name="Signature2.Title">
    <vt:lpwstr/>
  </property>
  <property fmtid="{D5CDD505-2E9C-101B-9397-08002B2CF9AE}" pid="36" name="Signature2.Name">
    <vt:lpwstr/>
  </property>
  <property fmtid="{D5CDD505-2E9C-101B-9397-08002B2CF9AE}" pid="37" name="Recipient.Closing">
    <vt:lpwstr/>
  </property>
  <property fmtid="{D5CDD505-2E9C-101B-9397-08002B2CF9AE}" pid="38" name="Organisation.ImAuftrageVon">
    <vt:lpwstr/>
  </property>
  <property fmtid="{D5CDD505-2E9C-101B-9397-08002B2CF9AE}" pid="39" name="Contactperson.OnBehalfOf">
    <vt:lpwstr/>
  </property>
  <property fmtid="{D5CDD505-2E9C-101B-9397-08002B2CF9AE}" pid="40" name="Recipient.EMail">
    <vt:lpwstr/>
  </property>
  <property fmtid="{D5CDD505-2E9C-101B-9397-08002B2CF9AE}" pid="41" name="Organisation.FachstelleKomplett">
    <vt:lpwstr/>
  </property>
  <property fmtid="{D5CDD505-2E9C-101B-9397-08002B2CF9AE}" pid="42" name="ContactpersonOptions.Flag">
    <vt:lpwstr/>
  </property>
  <property fmtid="{D5CDD505-2E9C-101B-9397-08002B2CF9AE}" pid="43" name="Signature1Function.SignatureText">
    <vt:lpwstr/>
  </property>
  <property fmtid="{D5CDD505-2E9C-101B-9397-08002B2CF9AE}" pid="44" name="Signature2Function.SignatureText">
    <vt:lpwstr/>
  </property>
</Properties>
</file>